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974F79" w14:textId="77777777" w:rsidR="000258B9" w:rsidRPr="008C6827" w:rsidRDefault="000258B9">
      <w:pPr>
        <w:jc w:val="right"/>
        <w:outlineLvl w:val="0"/>
        <w:rPr>
          <w:b/>
          <w:sz w:val="22"/>
          <w:szCs w:val="22"/>
        </w:rPr>
      </w:pPr>
      <w:r w:rsidRPr="008C6827">
        <w:rPr>
          <w:sz w:val="22"/>
          <w:szCs w:val="22"/>
        </w:rPr>
        <w:tab/>
      </w:r>
    </w:p>
    <w:p w14:paraId="5CD08FC6" w14:textId="77777777" w:rsidR="00B5140A" w:rsidRPr="008C6827" w:rsidRDefault="000D08FD" w:rsidP="00AD37BD">
      <w:pPr>
        <w:jc w:val="right"/>
        <w:outlineLvl w:val="0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Załącznik Nr 4</w:t>
      </w:r>
    </w:p>
    <w:p w14:paraId="48288F52" w14:textId="77777777" w:rsidR="00B5140A" w:rsidRPr="008C6827" w:rsidRDefault="00B5140A">
      <w:pPr>
        <w:jc w:val="center"/>
        <w:outlineLvl w:val="0"/>
        <w:rPr>
          <w:b/>
          <w:sz w:val="22"/>
          <w:szCs w:val="22"/>
        </w:rPr>
      </w:pPr>
    </w:p>
    <w:p w14:paraId="570F284F" w14:textId="77777777" w:rsidR="000258B9" w:rsidRPr="008C6827" w:rsidRDefault="00EC368F" w:rsidP="000A6486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Projekt  umowy  </w:t>
      </w:r>
    </w:p>
    <w:p w14:paraId="7B8A51A3" w14:textId="77777777" w:rsidR="000A6486" w:rsidRDefault="000A6486" w:rsidP="00FD3A28">
      <w:pPr>
        <w:jc w:val="both"/>
        <w:rPr>
          <w:color w:val="000000"/>
          <w:sz w:val="22"/>
          <w:szCs w:val="22"/>
        </w:rPr>
      </w:pPr>
    </w:p>
    <w:p w14:paraId="046ACC7C" w14:textId="12101855" w:rsidR="001F2B96" w:rsidRPr="008C6827" w:rsidRDefault="001F2B96" w:rsidP="00FD3A28">
      <w:pPr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z</w:t>
      </w:r>
      <w:r w:rsidR="00FD3A28" w:rsidRPr="008C6827">
        <w:rPr>
          <w:color w:val="000000"/>
          <w:sz w:val="22"/>
          <w:szCs w:val="22"/>
        </w:rPr>
        <w:t xml:space="preserve">awarta w </w:t>
      </w:r>
      <w:r w:rsidR="00AB359A" w:rsidRPr="008C6827">
        <w:rPr>
          <w:color w:val="000000"/>
          <w:sz w:val="22"/>
          <w:szCs w:val="22"/>
        </w:rPr>
        <w:t>Krakowie</w:t>
      </w:r>
      <w:r w:rsidR="00D743FA">
        <w:rPr>
          <w:color w:val="000000"/>
          <w:sz w:val="22"/>
          <w:szCs w:val="22"/>
        </w:rPr>
        <w:t xml:space="preserve"> dnia</w:t>
      </w:r>
      <w:r w:rsidRPr="008C6827">
        <w:rPr>
          <w:color w:val="000000"/>
          <w:sz w:val="22"/>
          <w:szCs w:val="22"/>
        </w:rPr>
        <w:t>……</w:t>
      </w:r>
      <w:r w:rsidR="00BB5453">
        <w:rPr>
          <w:color w:val="000000"/>
          <w:sz w:val="22"/>
          <w:szCs w:val="22"/>
        </w:rPr>
        <w:t>…………..</w:t>
      </w:r>
      <w:r w:rsidRPr="008C6827">
        <w:rPr>
          <w:color w:val="000000"/>
          <w:sz w:val="22"/>
          <w:szCs w:val="22"/>
        </w:rPr>
        <w:t>…..</w:t>
      </w:r>
      <w:r w:rsidR="00FD3A28" w:rsidRPr="008C6827">
        <w:rPr>
          <w:color w:val="000000"/>
          <w:sz w:val="22"/>
          <w:szCs w:val="22"/>
        </w:rPr>
        <w:t xml:space="preserve"> pomiędzy</w:t>
      </w:r>
      <w:r w:rsidR="000A6486">
        <w:rPr>
          <w:color w:val="000000"/>
          <w:sz w:val="22"/>
          <w:szCs w:val="22"/>
        </w:rPr>
        <w:t>:</w:t>
      </w:r>
      <w:r w:rsidR="00FD3A28" w:rsidRPr="008C6827">
        <w:rPr>
          <w:color w:val="000000"/>
          <w:sz w:val="22"/>
          <w:szCs w:val="22"/>
        </w:rPr>
        <w:t xml:space="preserve"> </w:t>
      </w:r>
    </w:p>
    <w:p w14:paraId="103364AD" w14:textId="77777777" w:rsidR="001F2B96" w:rsidRPr="008C6827" w:rsidRDefault="001F2B96" w:rsidP="00FD3A28">
      <w:pPr>
        <w:jc w:val="both"/>
        <w:rPr>
          <w:color w:val="000000"/>
          <w:sz w:val="22"/>
          <w:szCs w:val="22"/>
        </w:rPr>
      </w:pPr>
    </w:p>
    <w:p w14:paraId="1EA9FA18" w14:textId="77777777" w:rsidR="001F2B96" w:rsidRPr="008C6827" w:rsidRDefault="001F2B96" w:rsidP="001F2B96">
      <w:pPr>
        <w:jc w:val="both"/>
        <w:rPr>
          <w:bCs/>
          <w:sz w:val="22"/>
          <w:szCs w:val="22"/>
        </w:rPr>
      </w:pPr>
      <w:r w:rsidRPr="008C6827">
        <w:rPr>
          <w:b/>
          <w:bCs/>
          <w:sz w:val="22"/>
          <w:szCs w:val="22"/>
        </w:rPr>
        <w:t xml:space="preserve">Szpitalem Miejskim Specjalistycznym im. Gabriela Narutowicza w Krakowie, z siedzibą </w:t>
      </w:r>
      <w:r w:rsidRPr="008C6827">
        <w:rPr>
          <w:b/>
          <w:bCs/>
          <w:sz w:val="22"/>
          <w:szCs w:val="22"/>
        </w:rPr>
        <w:br/>
      </w:r>
      <w:r w:rsidRPr="008C6827">
        <w:rPr>
          <w:bCs/>
          <w:sz w:val="22"/>
          <w:szCs w:val="22"/>
        </w:rPr>
        <w:t xml:space="preserve">ul. Prądnicka 35-37; 31-202 Kraków, zwanym dalej </w:t>
      </w:r>
      <w:r w:rsidRPr="008C6827">
        <w:rPr>
          <w:b/>
          <w:bCs/>
          <w:sz w:val="22"/>
          <w:szCs w:val="22"/>
        </w:rPr>
        <w:t>Zamawiającym</w:t>
      </w:r>
      <w:r w:rsidR="00C623AB">
        <w:rPr>
          <w:b/>
          <w:bCs/>
          <w:sz w:val="22"/>
          <w:szCs w:val="22"/>
        </w:rPr>
        <w:t xml:space="preserve">/Dzierżawcą </w:t>
      </w:r>
      <w:r w:rsidRPr="008C6827">
        <w:rPr>
          <w:sz w:val="22"/>
          <w:szCs w:val="22"/>
        </w:rPr>
        <w:t>reprezentowanym przez:</w:t>
      </w:r>
    </w:p>
    <w:p w14:paraId="79EC3BDD" w14:textId="77777777" w:rsidR="001F2B96" w:rsidRPr="008C6827" w:rsidRDefault="001F2B96" w:rsidP="001F2B96">
      <w:pPr>
        <w:jc w:val="both"/>
        <w:rPr>
          <w:sz w:val="22"/>
          <w:szCs w:val="22"/>
        </w:rPr>
      </w:pPr>
      <w:r w:rsidRPr="008C6827">
        <w:rPr>
          <w:sz w:val="22"/>
          <w:szCs w:val="22"/>
        </w:rPr>
        <w:t>…………………………………..</w:t>
      </w:r>
    </w:p>
    <w:p w14:paraId="76C1829F" w14:textId="77777777" w:rsidR="001F2B96" w:rsidRPr="008C6827" w:rsidRDefault="001F2B96" w:rsidP="001F2B96">
      <w:pPr>
        <w:jc w:val="both"/>
        <w:rPr>
          <w:sz w:val="22"/>
          <w:szCs w:val="22"/>
        </w:rPr>
      </w:pPr>
      <w:r w:rsidRPr="008C6827">
        <w:rPr>
          <w:sz w:val="22"/>
          <w:szCs w:val="22"/>
        </w:rPr>
        <w:t>…………………………………..</w:t>
      </w:r>
    </w:p>
    <w:p w14:paraId="78BCF8FB" w14:textId="77777777" w:rsidR="001F2B96" w:rsidRPr="008C6827" w:rsidRDefault="001F2B96" w:rsidP="001F2B96">
      <w:pPr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8C6827">
        <w:rPr>
          <w:b/>
          <w:bCs/>
          <w:sz w:val="22"/>
          <w:szCs w:val="22"/>
        </w:rPr>
        <w:t>nr KRS: 0000024083</w:t>
      </w:r>
      <w:r w:rsidRPr="008C6827">
        <w:rPr>
          <w:sz w:val="22"/>
          <w:szCs w:val="22"/>
        </w:rPr>
        <w:t xml:space="preserve">, </w:t>
      </w:r>
      <w:r w:rsidRPr="008C6827">
        <w:rPr>
          <w:b/>
          <w:bCs/>
          <w:sz w:val="22"/>
          <w:szCs w:val="22"/>
        </w:rPr>
        <w:t>NIP: 945-19-32-621    REGON: 357207664</w:t>
      </w:r>
    </w:p>
    <w:p w14:paraId="04A8B2B1" w14:textId="77777777" w:rsidR="001F2B96" w:rsidRPr="008C6827" w:rsidRDefault="001F2B96" w:rsidP="001F2B96">
      <w:pPr>
        <w:jc w:val="both"/>
        <w:rPr>
          <w:bCs/>
          <w:sz w:val="22"/>
          <w:szCs w:val="22"/>
        </w:rPr>
      </w:pPr>
      <w:r w:rsidRPr="008C6827">
        <w:rPr>
          <w:bCs/>
          <w:sz w:val="22"/>
          <w:szCs w:val="22"/>
        </w:rPr>
        <w:t>a</w:t>
      </w:r>
    </w:p>
    <w:p w14:paraId="56DBED5E" w14:textId="77777777" w:rsidR="001F2B96" w:rsidRPr="008C6827" w:rsidRDefault="001F2B96" w:rsidP="001F2B96">
      <w:pPr>
        <w:jc w:val="both"/>
        <w:rPr>
          <w:sz w:val="22"/>
          <w:szCs w:val="22"/>
        </w:rPr>
      </w:pPr>
      <w:r w:rsidRPr="008C6827">
        <w:rPr>
          <w:sz w:val="22"/>
          <w:szCs w:val="22"/>
        </w:rPr>
        <w:t>.................................... z siedzibą w ..............................................</w:t>
      </w:r>
    </w:p>
    <w:p w14:paraId="4E2E0A69" w14:textId="77777777" w:rsidR="001F2B96" w:rsidRPr="008C6827" w:rsidRDefault="001F2B96" w:rsidP="001F2B96">
      <w:pPr>
        <w:jc w:val="both"/>
        <w:rPr>
          <w:b/>
          <w:sz w:val="22"/>
          <w:szCs w:val="22"/>
        </w:rPr>
      </w:pPr>
      <w:r w:rsidRPr="008C6827">
        <w:rPr>
          <w:i/>
          <w:sz w:val="22"/>
          <w:szCs w:val="22"/>
        </w:rPr>
        <w:t>Adres do korespondencji</w:t>
      </w:r>
      <w:r w:rsidRPr="008C6827">
        <w:rPr>
          <w:sz w:val="22"/>
          <w:szCs w:val="22"/>
        </w:rPr>
        <w:t xml:space="preserve">: ........................................., wpisanym do rejestrów przedsiębiorców prowadzonego przez Sąd Rejonowy………….., ….Wydział Gospodarczy pod Nr KRS................ ,  </w:t>
      </w:r>
      <w:r w:rsidR="008C6827">
        <w:rPr>
          <w:sz w:val="22"/>
          <w:szCs w:val="22"/>
        </w:rPr>
        <w:br/>
      </w:r>
      <w:r w:rsidRPr="008C6827">
        <w:rPr>
          <w:sz w:val="22"/>
          <w:szCs w:val="22"/>
        </w:rPr>
        <w:t xml:space="preserve">NIP: ..............;  REGON  ................; Kapitał zakładowy....(o ile dotyczy), nr telefonu/fax............................, zwanym  dalej </w:t>
      </w:r>
      <w:r w:rsidRPr="008C6827">
        <w:rPr>
          <w:b/>
          <w:sz w:val="22"/>
          <w:szCs w:val="22"/>
        </w:rPr>
        <w:t>Wykonawcą</w:t>
      </w:r>
      <w:r w:rsidR="00C623AB">
        <w:rPr>
          <w:b/>
          <w:sz w:val="22"/>
          <w:szCs w:val="22"/>
        </w:rPr>
        <w:t xml:space="preserve">/Wydzierżawiającym </w:t>
      </w:r>
      <w:r w:rsidRPr="008C6827">
        <w:rPr>
          <w:sz w:val="22"/>
          <w:szCs w:val="22"/>
        </w:rPr>
        <w:t xml:space="preserve">reprezentowanym przez:  </w:t>
      </w:r>
    </w:p>
    <w:p w14:paraId="57524120" w14:textId="77777777" w:rsidR="001F2B96" w:rsidRPr="008C6827" w:rsidRDefault="001F2B96" w:rsidP="001F2B96">
      <w:pPr>
        <w:rPr>
          <w:sz w:val="22"/>
          <w:szCs w:val="22"/>
        </w:rPr>
      </w:pPr>
      <w:r w:rsidRPr="008C6827">
        <w:rPr>
          <w:sz w:val="22"/>
          <w:szCs w:val="22"/>
        </w:rPr>
        <w:t>.......................................................   -  ..................................................</w:t>
      </w:r>
    </w:p>
    <w:p w14:paraId="09994072" w14:textId="77777777" w:rsidR="001F2B96" w:rsidRPr="008C6827" w:rsidRDefault="001F2B96" w:rsidP="00FD3A28">
      <w:pPr>
        <w:jc w:val="both"/>
        <w:rPr>
          <w:color w:val="000000"/>
          <w:sz w:val="22"/>
          <w:szCs w:val="22"/>
        </w:rPr>
      </w:pPr>
    </w:p>
    <w:p w14:paraId="574A0465" w14:textId="77777777" w:rsidR="001F2B96" w:rsidRPr="008C6827" w:rsidRDefault="001F2B96" w:rsidP="00FD3A28">
      <w:pPr>
        <w:jc w:val="both"/>
        <w:rPr>
          <w:color w:val="000000"/>
          <w:sz w:val="22"/>
          <w:szCs w:val="22"/>
        </w:rPr>
      </w:pPr>
    </w:p>
    <w:p w14:paraId="4D976C42" w14:textId="77777777" w:rsidR="00EC368F" w:rsidRPr="00EC368F" w:rsidRDefault="00EC368F" w:rsidP="00EC368F">
      <w:pPr>
        <w:jc w:val="both"/>
        <w:rPr>
          <w:b/>
          <w:bCs/>
          <w:sz w:val="22"/>
          <w:szCs w:val="22"/>
        </w:rPr>
      </w:pPr>
      <w:r w:rsidRPr="00EC368F">
        <w:rPr>
          <w:sz w:val="22"/>
          <w:szCs w:val="22"/>
        </w:rPr>
        <w:t xml:space="preserve">W  rezultacie dokonania przez Zamawiającego wyboru oferty Wykonawcy w przetargu nieograniczonym </w:t>
      </w:r>
      <w:r w:rsidRPr="00EC368F">
        <w:rPr>
          <w:sz w:val="22"/>
          <w:szCs w:val="22"/>
        </w:rPr>
        <w:br/>
      </w:r>
      <w:r w:rsidRPr="00EC368F">
        <w:rPr>
          <w:bCs/>
          <w:sz w:val="22"/>
          <w:szCs w:val="22"/>
        </w:rPr>
        <w:t>na</w:t>
      </w:r>
      <w:r w:rsidRPr="00EC368F">
        <w:t xml:space="preserve"> </w:t>
      </w:r>
      <w:r w:rsidRPr="00D52363">
        <w:rPr>
          <w:b/>
          <w:sz w:val="22"/>
          <w:szCs w:val="22"/>
        </w:rPr>
        <w:t xml:space="preserve">Zakup odczynników wraz z dzierżawą analizatora wykonującego badania metodą PCR do Pracowni Wirusologii </w:t>
      </w:r>
      <w:r w:rsidR="00B107C9">
        <w:rPr>
          <w:b/>
          <w:sz w:val="22"/>
          <w:szCs w:val="22"/>
        </w:rPr>
        <w:t>-</w:t>
      </w:r>
      <w:r w:rsidRPr="00D52363">
        <w:rPr>
          <w:b/>
          <w:sz w:val="22"/>
          <w:szCs w:val="22"/>
        </w:rPr>
        <w:t xml:space="preserve"> ZP/51/2021</w:t>
      </w:r>
      <w:r w:rsidRPr="00EC368F">
        <w:rPr>
          <w:b/>
          <w:bCs/>
          <w:sz w:val="22"/>
          <w:szCs w:val="22"/>
        </w:rPr>
        <w:t xml:space="preserve"> </w:t>
      </w:r>
      <w:r w:rsidRPr="00EC368F">
        <w:rPr>
          <w:sz w:val="22"/>
          <w:szCs w:val="22"/>
        </w:rPr>
        <w:t xml:space="preserve">zgodnie z przepisami ustawy z dnia 11 września 2019 r. Prawo zamówień publicznych została zawarta umowa o następującej treści: </w:t>
      </w:r>
    </w:p>
    <w:p w14:paraId="45210A73" w14:textId="77777777" w:rsidR="00A167B7" w:rsidRPr="004E1FCD" w:rsidRDefault="00A167B7" w:rsidP="00A167B7">
      <w:pPr>
        <w:jc w:val="both"/>
        <w:rPr>
          <w:sz w:val="22"/>
          <w:szCs w:val="22"/>
        </w:rPr>
      </w:pPr>
      <w:r w:rsidRPr="004E1FCD">
        <w:rPr>
          <w:sz w:val="22"/>
          <w:szCs w:val="22"/>
        </w:rPr>
        <w:t>Definicje</w:t>
      </w:r>
    </w:p>
    <w:p w14:paraId="1F9ABBE4" w14:textId="77777777" w:rsidR="00A167B7" w:rsidRPr="004E1FCD" w:rsidRDefault="00A167B7" w:rsidP="00A167B7">
      <w:pPr>
        <w:jc w:val="both"/>
        <w:rPr>
          <w:sz w:val="22"/>
          <w:szCs w:val="22"/>
        </w:rPr>
      </w:pPr>
      <w:r w:rsidRPr="004E1FCD">
        <w:rPr>
          <w:sz w:val="22"/>
          <w:szCs w:val="22"/>
        </w:rPr>
        <w:t>Ilekroć w niniejszej umowie mowa o:</w:t>
      </w:r>
    </w:p>
    <w:p w14:paraId="0E26D2B4" w14:textId="08B0A297" w:rsidR="00A167B7" w:rsidRDefault="00A167B7" w:rsidP="00A167B7">
      <w:pPr>
        <w:numPr>
          <w:ilvl w:val="0"/>
          <w:numId w:val="36"/>
        </w:numPr>
        <w:jc w:val="both"/>
        <w:rPr>
          <w:sz w:val="22"/>
          <w:szCs w:val="22"/>
        </w:rPr>
      </w:pPr>
      <w:r w:rsidRPr="00D51F01">
        <w:rPr>
          <w:b/>
          <w:bCs/>
          <w:sz w:val="22"/>
          <w:szCs w:val="22"/>
        </w:rPr>
        <w:t>Dniach roboczych</w:t>
      </w:r>
      <w:r w:rsidRPr="004E1FCD">
        <w:rPr>
          <w:sz w:val="22"/>
          <w:szCs w:val="22"/>
        </w:rPr>
        <w:t xml:space="preserve"> - należy przez to rozumieć  dni od poniedziałku do piątku, z wyjątkiem dni ustawowo wolnych od pracy w rozumieniu ustawy z dnia 18 stycznia 1951 r.  o dniach wolnych  od pracy </w:t>
      </w:r>
    </w:p>
    <w:p w14:paraId="7B5A3FC9" w14:textId="4B3BE890" w:rsidR="00D51F01" w:rsidRDefault="00D51F01" w:rsidP="00A167B7">
      <w:pPr>
        <w:numPr>
          <w:ilvl w:val="0"/>
          <w:numId w:val="36"/>
        </w:numPr>
        <w:jc w:val="both"/>
        <w:rPr>
          <w:sz w:val="22"/>
          <w:szCs w:val="22"/>
        </w:rPr>
      </w:pPr>
      <w:r w:rsidRPr="00D51F01">
        <w:rPr>
          <w:b/>
          <w:sz w:val="22"/>
          <w:szCs w:val="22"/>
        </w:rPr>
        <w:t>Czasie reakcji</w:t>
      </w:r>
      <w:r w:rsidRPr="00D51F01">
        <w:rPr>
          <w:sz w:val="22"/>
          <w:szCs w:val="22"/>
        </w:rPr>
        <w:t xml:space="preserve">– należy przez to rozumieć czas liczony w godzinach od momentu potwierdzonego zgłoszenia awarii sprzętu do momentu zdalnej lub bezpośredniej interwencji w  celu jej usunięcia. W szczególności przez interwencję zdalną rozumie się nawiązanie telefonicznego lub e-mailowego kontaktu z uprawnionym pracownikiem Zamawiającego, który będzie zobowiązany wykonać podstawowe czynności diagnostyczne oraz będzie mógł wykonać czynności naprawcze zgodnie </w:t>
      </w:r>
      <w:r>
        <w:rPr>
          <w:sz w:val="22"/>
          <w:szCs w:val="22"/>
        </w:rPr>
        <w:br/>
      </w:r>
      <w:r w:rsidRPr="00D51F01">
        <w:rPr>
          <w:sz w:val="22"/>
          <w:szCs w:val="22"/>
        </w:rPr>
        <w:t>z otrzymanymi, pisemnymi zaleceniami Wykonawcy</w:t>
      </w:r>
      <w:r>
        <w:rPr>
          <w:sz w:val="22"/>
          <w:szCs w:val="22"/>
        </w:rPr>
        <w:t>.</w:t>
      </w:r>
    </w:p>
    <w:p w14:paraId="61146A0C" w14:textId="6D6B4C08" w:rsidR="00D51F01" w:rsidRPr="00922BB3" w:rsidRDefault="00D51F01" w:rsidP="00D51F01">
      <w:pPr>
        <w:numPr>
          <w:ilvl w:val="0"/>
          <w:numId w:val="36"/>
        </w:numPr>
        <w:suppressAutoHyphens/>
        <w:jc w:val="both"/>
        <w:rPr>
          <w:sz w:val="22"/>
          <w:szCs w:val="22"/>
        </w:rPr>
      </w:pPr>
      <w:bookmarkStart w:id="0" w:name="_Hlk67305810"/>
      <w:r w:rsidRPr="00922BB3">
        <w:rPr>
          <w:b/>
          <w:bCs/>
          <w:sz w:val="22"/>
          <w:szCs w:val="22"/>
        </w:rPr>
        <w:t>Awarii</w:t>
      </w:r>
      <w:r>
        <w:rPr>
          <w:sz w:val="22"/>
          <w:szCs w:val="22"/>
        </w:rPr>
        <w:t xml:space="preserve"> – należy przez to </w:t>
      </w:r>
      <w:r w:rsidRPr="00922BB3">
        <w:rPr>
          <w:sz w:val="22"/>
          <w:szCs w:val="22"/>
        </w:rPr>
        <w:t xml:space="preserve">rozumieć brak możliwości wykorzystania funkcji sprzętu, określonych </w:t>
      </w:r>
      <w:r>
        <w:rPr>
          <w:sz w:val="22"/>
          <w:szCs w:val="22"/>
        </w:rPr>
        <w:br/>
      </w:r>
      <w:r w:rsidRPr="00922BB3">
        <w:rPr>
          <w:sz w:val="22"/>
          <w:szCs w:val="22"/>
        </w:rPr>
        <w:t xml:space="preserve">w specyfikacji technicznej </w:t>
      </w:r>
    </w:p>
    <w:bookmarkEnd w:id="0"/>
    <w:p w14:paraId="5455B314" w14:textId="77777777" w:rsidR="00D51F01" w:rsidRPr="004E1FCD" w:rsidRDefault="00D51F01" w:rsidP="00D51F01">
      <w:pPr>
        <w:ind w:left="720"/>
        <w:jc w:val="both"/>
        <w:rPr>
          <w:sz w:val="22"/>
          <w:szCs w:val="22"/>
        </w:rPr>
      </w:pPr>
    </w:p>
    <w:p w14:paraId="026DF1B3" w14:textId="77777777" w:rsidR="001F2B96" w:rsidRPr="008C6827" w:rsidRDefault="001F2B96" w:rsidP="00FD3A28">
      <w:pPr>
        <w:jc w:val="both"/>
        <w:rPr>
          <w:color w:val="000000"/>
          <w:sz w:val="22"/>
          <w:szCs w:val="22"/>
        </w:rPr>
      </w:pPr>
    </w:p>
    <w:p w14:paraId="4EDE1D3E" w14:textId="77777777" w:rsidR="004D2DA8" w:rsidRDefault="003F46D4" w:rsidP="00FD3A28">
      <w:pPr>
        <w:jc w:val="both"/>
        <w:rPr>
          <w:color w:val="000000"/>
          <w:sz w:val="22"/>
          <w:szCs w:val="22"/>
        </w:rPr>
      </w:pPr>
      <w:bookmarkStart w:id="1" w:name="_Hlk59095657"/>
      <w:r>
        <w:rPr>
          <w:color w:val="000000"/>
          <w:sz w:val="22"/>
          <w:szCs w:val="22"/>
        </w:rPr>
        <w:t>Integralną częścią umowy są następujące załączniki:</w:t>
      </w:r>
    </w:p>
    <w:p w14:paraId="3A14BCBA" w14:textId="4AD039BC" w:rsidR="00920810" w:rsidRPr="005D301A" w:rsidRDefault="00742564" w:rsidP="005D301A">
      <w:pPr>
        <w:jc w:val="both"/>
        <w:rPr>
          <w:color w:val="000000"/>
          <w:sz w:val="22"/>
          <w:szCs w:val="22"/>
        </w:rPr>
      </w:pPr>
      <w:bookmarkStart w:id="2" w:name="_Hlk59098982"/>
      <w:r w:rsidRPr="005D301A">
        <w:rPr>
          <w:sz w:val="22"/>
          <w:szCs w:val="22"/>
        </w:rPr>
        <w:t xml:space="preserve">Załącznik nr 1 - </w:t>
      </w:r>
      <w:r w:rsidR="0076088C" w:rsidRPr="005D301A">
        <w:rPr>
          <w:sz w:val="22"/>
          <w:szCs w:val="22"/>
        </w:rPr>
        <w:t>Specyfikacja asortymentowo- cenowa -w</w:t>
      </w:r>
      <w:r w:rsidR="00920810" w:rsidRPr="005D301A">
        <w:rPr>
          <w:sz w:val="22"/>
          <w:szCs w:val="22"/>
        </w:rPr>
        <w:t>ykaz towaru, cena oraz szacunkowa</w:t>
      </w:r>
      <w:r w:rsidR="005D301A">
        <w:rPr>
          <w:sz w:val="22"/>
          <w:szCs w:val="22"/>
        </w:rPr>
        <w:t xml:space="preserve"> </w:t>
      </w:r>
      <w:r w:rsidR="00920810" w:rsidRPr="005D301A">
        <w:rPr>
          <w:sz w:val="22"/>
          <w:szCs w:val="22"/>
        </w:rPr>
        <w:t xml:space="preserve">przewidywana ilość </w:t>
      </w:r>
      <w:r w:rsidR="0076088C" w:rsidRPr="005D301A">
        <w:rPr>
          <w:sz w:val="22"/>
          <w:szCs w:val="22"/>
        </w:rPr>
        <w:t>towaru</w:t>
      </w:r>
      <w:r w:rsidR="00920810" w:rsidRPr="005D301A">
        <w:rPr>
          <w:sz w:val="22"/>
          <w:szCs w:val="22"/>
        </w:rPr>
        <w:t xml:space="preserve"> określona na podstawie załącznika nr 2</w:t>
      </w:r>
      <w:r w:rsidR="006041A6" w:rsidRPr="005D301A">
        <w:rPr>
          <w:sz w:val="22"/>
          <w:szCs w:val="22"/>
        </w:rPr>
        <w:t xml:space="preserve"> do umowy</w:t>
      </w:r>
      <w:r w:rsidRPr="005D301A">
        <w:rPr>
          <w:sz w:val="22"/>
          <w:szCs w:val="22"/>
        </w:rPr>
        <w:t>.</w:t>
      </w:r>
    </w:p>
    <w:p w14:paraId="4898F6F3" w14:textId="0E34A81B" w:rsidR="00920810" w:rsidRPr="005D301A" w:rsidRDefault="00742564" w:rsidP="005D301A">
      <w:pPr>
        <w:jc w:val="both"/>
        <w:rPr>
          <w:color w:val="000000"/>
          <w:sz w:val="22"/>
          <w:szCs w:val="22"/>
        </w:rPr>
      </w:pPr>
      <w:r w:rsidRPr="005D301A">
        <w:rPr>
          <w:sz w:val="22"/>
          <w:szCs w:val="22"/>
        </w:rPr>
        <w:t xml:space="preserve">Załącznik nr 2 </w:t>
      </w:r>
      <w:r w:rsidR="00857FEC" w:rsidRPr="005D301A">
        <w:rPr>
          <w:sz w:val="22"/>
          <w:szCs w:val="22"/>
        </w:rPr>
        <w:t xml:space="preserve">– Rodzaj i ilość wykonywanych badań. </w:t>
      </w:r>
      <w:r w:rsidR="00CD0161" w:rsidRPr="005D301A">
        <w:rPr>
          <w:color w:val="000000"/>
          <w:sz w:val="22"/>
          <w:szCs w:val="22"/>
        </w:rPr>
        <w:t xml:space="preserve">  </w:t>
      </w:r>
      <w:r w:rsidRPr="005D301A">
        <w:rPr>
          <w:color w:val="000000"/>
          <w:sz w:val="22"/>
          <w:szCs w:val="22"/>
        </w:rPr>
        <w:t xml:space="preserve"> </w:t>
      </w:r>
      <w:r w:rsidR="00920810" w:rsidRPr="005D301A">
        <w:rPr>
          <w:color w:val="000000"/>
          <w:sz w:val="22"/>
          <w:szCs w:val="22"/>
        </w:rPr>
        <w:t xml:space="preserve"> </w:t>
      </w:r>
    </w:p>
    <w:p w14:paraId="2F4697C7" w14:textId="77777777" w:rsidR="00920810" w:rsidRPr="005D301A" w:rsidRDefault="00742564" w:rsidP="005D301A">
      <w:pPr>
        <w:jc w:val="both"/>
        <w:rPr>
          <w:color w:val="000000"/>
          <w:sz w:val="22"/>
          <w:szCs w:val="22"/>
        </w:rPr>
      </w:pPr>
      <w:r w:rsidRPr="005D301A">
        <w:rPr>
          <w:sz w:val="22"/>
          <w:szCs w:val="22"/>
        </w:rPr>
        <w:t>Załącznik nr 3 -</w:t>
      </w:r>
      <w:r w:rsidR="00920810" w:rsidRPr="005D301A">
        <w:rPr>
          <w:color w:val="000000"/>
          <w:sz w:val="22"/>
          <w:szCs w:val="22"/>
        </w:rPr>
        <w:t>Parametry graniczne (wymagane) i oceniane przedmiotu umowy</w:t>
      </w:r>
      <w:r w:rsidRPr="005D301A">
        <w:rPr>
          <w:color w:val="000000"/>
          <w:sz w:val="22"/>
          <w:szCs w:val="22"/>
        </w:rPr>
        <w:t>.</w:t>
      </w:r>
      <w:r w:rsidR="00920810" w:rsidRPr="005D301A">
        <w:rPr>
          <w:color w:val="000000"/>
          <w:sz w:val="22"/>
          <w:szCs w:val="22"/>
        </w:rPr>
        <w:t xml:space="preserve"> </w:t>
      </w:r>
    </w:p>
    <w:p w14:paraId="42397C6B" w14:textId="77777777" w:rsidR="003F46D4" w:rsidRPr="005D301A" w:rsidRDefault="00742564" w:rsidP="005D301A">
      <w:pPr>
        <w:jc w:val="both"/>
        <w:rPr>
          <w:color w:val="000000"/>
          <w:sz w:val="22"/>
          <w:szCs w:val="22"/>
        </w:rPr>
      </w:pPr>
      <w:r w:rsidRPr="005D301A">
        <w:rPr>
          <w:color w:val="000000"/>
          <w:sz w:val="22"/>
          <w:szCs w:val="22"/>
        </w:rPr>
        <w:t xml:space="preserve">Załącznik nr 4 - </w:t>
      </w:r>
      <w:r w:rsidR="00920810" w:rsidRPr="005D301A">
        <w:rPr>
          <w:color w:val="000000"/>
          <w:sz w:val="22"/>
          <w:szCs w:val="22"/>
        </w:rPr>
        <w:t>Umowa przetwarzania danych osobowych</w:t>
      </w:r>
      <w:bookmarkEnd w:id="1"/>
      <w:r w:rsidR="00920810" w:rsidRPr="005D301A">
        <w:rPr>
          <w:color w:val="000000"/>
          <w:sz w:val="22"/>
          <w:szCs w:val="22"/>
        </w:rPr>
        <w:t xml:space="preserve">.       </w:t>
      </w:r>
    </w:p>
    <w:bookmarkEnd w:id="2"/>
    <w:p w14:paraId="3266E785" w14:textId="77777777" w:rsidR="003F46D4" w:rsidRPr="008C6827" w:rsidRDefault="003F46D4" w:rsidP="00FD3A28">
      <w:pPr>
        <w:jc w:val="both"/>
        <w:rPr>
          <w:color w:val="000000"/>
          <w:sz w:val="22"/>
          <w:szCs w:val="22"/>
        </w:rPr>
      </w:pPr>
    </w:p>
    <w:p w14:paraId="30CC9A35" w14:textId="77777777" w:rsidR="004D2DA8" w:rsidRPr="008C6827" w:rsidRDefault="004D2DA8" w:rsidP="004D2DA8">
      <w:pPr>
        <w:pStyle w:val="Nagwek2"/>
        <w:rPr>
          <w:sz w:val="22"/>
          <w:szCs w:val="22"/>
        </w:rPr>
      </w:pPr>
      <w:r w:rsidRPr="008C6827">
        <w:rPr>
          <w:sz w:val="22"/>
          <w:szCs w:val="22"/>
        </w:rPr>
        <w:t>Rozdział I – Postanowienia wstępne</w:t>
      </w:r>
    </w:p>
    <w:p w14:paraId="3444A245" w14:textId="77777777" w:rsidR="000258B9" w:rsidRPr="008C6827" w:rsidRDefault="000258B9">
      <w:pPr>
        <w:jc w:val="center"/>
        <w:rPr>
          <w:sz w:val="22"/>
          <w:szCs w:val="22"/>
        </w:rPr>
      </w:pPr>
    </w:p>
    <w:p w14:paraId="481201B0" w14:textId="77777777" w:rsidR="000258B9" w:rsidRPr="008C6827" w:rsidRDefault="000258B9">
      <w:pPr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§</w:t>
      </w:r>
      <w:r w:rsidR="008C6827" w:rsidRPr="008C6827">
        <w:rPr>
          <w:b/>
          <w:sz w:val="22"/>
          <w:szCs w:val="22"/>
        </w:rPr>
        <w:t xml:space="preserve"> </w:t>
      </w:r>
      <w:r w:rsidRPr="008C6827">
        <w:rPr>
          <w:b/>
          <w:sz w:val="22"/>
          <w:szCs w:val="22"/>
        </w:rPr>
        <w:t>1</w:t>
      </w:r>
    </w:p>
    <w:p w14:paraId="75D7A7DB" w14:textId="77777777" w:rsidR="00D52363" w:rsidRPr="00D52363" w:rsidRDefault="000258B9" w:rsidP="00C63892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D52363">
        <w:rPr>
          <w:sz w:val="22"/>
          <w:szCs w:val="22"/>
        </w:rPr>
        <w:t>Przedmiotem umowy jest</w:t>
      </w:r>
      <w:r w:rsidR="007C70FE" w:rsidRPr="00D52363">
        <w:rPr>
          <w:sz w:val="22"/>
          <w:szCs w:val="22"/>
        </w:rPr>
        <w:t xml:space="preserve"> </w:t>
      </w:r>
      <w:bookmarkStart w:id="3" w:name="_Hlk85101339"/>
      <w:r w:rsidR="00D52363" w:rsidRPr="00D52363">
        <w:rPr>
          <w:b/>
          <w:bCs/>
          <w:sz w:val="22"/>
          <w:szCs w:val="22"/>
        </w:rPr>
        <w:t>Zakup odczynników wraz z dzierżawą analizatora wykonującego badania metodą PCR do Pracowni Wirusologii</w:t>
      </w:r>
      <w:r w:rsidR="00D52363">
        <w:rPr>
          <w:b/>
          <w:bCs/>
          <w:sz w:val="22"/>
          <w:szCs w:val="22"/>
        </w:rPr>
        <w:t>.</w:t>
      </w:r>
      <w:bookmarkEnd w:id="3"/>
    </w:p>
    <w:p w14:paraId="6D4F847A" w14:textId="77777777" w:rsidR="00D52363" w:rsidRPr="003157D1" w:rsidRDefault="00D52363" w:rsidP="00D52363">
      <w:pPr>
        <w:numPr>
          <w:ilvl w:val="0"/>
          <w:numId w:val="24"/>
        </w:numPr>
        <w:jc w:val="both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>Wykonawca zobowiązuje się do wykonania umowy zgodnie z jej p</w:t>
      </w:r>
      <w:r w:rsidR="00C47604">
        <w:rPr>
          <w:sz w:val="22"/>
          <w:szCs w:val="22"/>
        </w:rPr>
        <w:t xml:space="preserve">ostanowieniami, jak też zgodnie </w:t>
      </w:r>
      <w:r>
        <w:rPr>
          <w:sz w:val="22"/>
          <w:szCs w:val="22"/>
        </w:rPr>
        <w:t xml:space="preserve">z wymaganiami dotyczącymi przedmiotu zamówienia określonymi w Specyfikacji Warunków </w:t>
      </w:r>
      <w:r>
        <w:rPr>
          <w:sz w:val="22"/>
          <w:szCs w:val="22"/>
        </w:rPr>
        <w:lastRenderedPageBreak/>
        <w:t>Zamówienia oraz postanowieniami oferty złożonej w ramach postępowania o udzielenie zamówienia publicznego ZP/51/2021.</w:t>
      </w:r>
    </w:p>
    <w:p w14:paraId="1E9A2958" w14:textId="77777777" w:rsidR="000D2582" w:rsidRPr="000D2582" w:rsidRDefault="000D2582" w:rsidP="00E67E48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0D2582">
        <w:rPr>
          <w:sz w:val="22"/>
          <w:szCs w:val="22"/>
        </w:rPr>
        <w:t>Wykonawca oświadcza, że nie zamierza / zamierza powierzyć podwykonawcom realizacji przedmiotu niniejszej umowy, o którym mowa w § 1 ust.1.</w:t>
      </w:r>
      <w:r>
        <w:rPr>
          <w:rStyle w:val="Odwoanieprzypisudolnego"/>
          <w:sz w:val="22"/>
          <w:szCs w:val="22"/>
        </w:rPr>
        <w:footnoteReference w:id="1"/>
      </w:r>
    </w:p>
    <w:p w14:paraId="1B30D389" w14:textId="77777777" w:rsidR="000D2582" w:rsidRPr="000D2582" w:rsidRDefault="000D2582" w:rsidP="00E67E48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0D2582">
        <w:rPr>
          <w:sz w:val="22"/>
          <w:szCs w:val="22"/>
        </w:rPr>
        <w:t>Zamawiający wyraża zgodę na powierzenie przez Wykonawcę podwykonawcom realizacji przedmiotu niniejszej umowy, o którym mowa w § 1 ust. 1</w:t>
      </w:r>
      <w:r>
        <w:rPr>
          <w:sz w:val="22"/>
          <w:szCs w:val="22"/>
        </w:rPr>
        <w:t>.</w:t>
      </w:r>
      <w:r w:rsidRPr="000D2582">
        <w:rPr>
          <w:sz w:val="22"/>
          <w:szCs w:val="22"/>
        </w:rPr>
        <w:t xml:space="preserve">  </w:t>
      </w:r>
    </w:p>
    <w:p w14:paraId="3B2FFBF2" w14:textId="77777777" w:rsidR="000D2582" w:rsidRPr="000D2582" w:rsidRDefault="000D2582" w:rsidP="00E67E48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0D2582">
        <w:rPr>
          <w:sz w:val="22"/>
          <w:szCs w:val="22"/>
        </w:rPr>
        <w:t>Wykonawca ponosi pełną odpowiedzialność za działania, uchybienia i zaniedbania podwykonawców oraz ich pracowników w takim samym stopniu, jakby to były działania, uchybienia lub zaniedbania jego własne.</w:t>
      </w:r>
    </w:p>
    <w:p w14:paraId="3AE15033" w14:textId="77777777" w:rsidR="000D2582" w:rsidRPr="00870409" w:rsidRDefault="000D2582" w:rsidP="000D2582">
      <w:pPr>
        <w:pStyle w:val="Akapitzlist"/>
        <w:jc w:val="both"/>
        <w:rPr>
          <w:sz w:val="22"/>
          <w:szCs w:val="22"/>
        </w:rPr>
      </w:pPr>
    </w:p>
    <w:p w14:paraId="70CE93D5" w14:textId="77777777" w:rsidR="000D2582" w:rsidRDefault="000D2582" w:rsidP="002F42A7">
      <w:pPr>
        <w:ind w:left="360" w:hanging="360"/>
        <w:jc w:val="center"/>
        <w:rPr>
          <w:b/>
          <w:sz w:val="22"/>
          <w:szCs w:val="22"/>
        </w:rPr>
      </w:pPr>
    </w:p>
    <w:p w14:paraId="400A5461" w14:textId="77777777" w:rsidR="00895323" w:rsidRPr="008C6827" w:rsidRDefault="00895323" w:rsidP="002F42A7">
      <w:pPr>
        <w:ind w:left="360" w:hanging="360"/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§ 2</w:t>
      </w:r>
    </w:p>
    <w:p w14:paraId="6753ECC5" w14:textId="77777777" w:rsidR="00DA6BDC" w:rsidRPr="008C6827" w:rsidRDefault="00AF4098" w:rsidP="00E67E48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8C6827">
        <w:rPr>
          <w:color w:val="000000"/>
          <w:sz w:val="22"/>
          <w:szCs w:val="22"/>
        </w:rPr>
        <w:t xml:space="preserve">Strony postanawiają, że za zrealizowanie całości przedmiotu umowy </w:t>
      </w:r>
      <w:r w:rsidR="00612349" w:rsidRPr="008C6827">
        <w:rPr>
          <w:color w:val="000000"/>
          <w:sz w:val="22"/>
          <w:szCs w:val="22"/>
        </w:rPr>
        <w:t>określonego w § 1 ust. 1</w:t>
      </w:r>
      <w:r w:rsidRPr="008C6827">
        <w:rPr>
          <w:color w:val="000000"/>
          <w:sz w:val="22"/>
          <w:szCs w:val="22"/>
        </w:rPr>
        <w:t xml:space="preserve"> umowy, Zamawiający zapłaci Wykonawcy wynagrodzenie w maksymalnej kwocie</w:t>
      </w:r>
      <w:r w:rsidR="00612349" w:rsidRPr="008C6827">
        <w:rPr>
          <w:color w:val="000000"/>
          <w:sz w:val="22"/>
          <w:szCs w:val="22"/>
        </w:rPr>
        <w:t>:</w:t>
      </w:r>
      <w:r w:rsidR="00612349" w:rsidRPr="008C6827">
        <w:rPr>
          <w:color w:val="000000"/>
          <w:sz w:val="22"/>
          <w:szCs w:val="22"/>
        </w:rPr>
        <w:br/>
      </w:r>
      <w:r w:rsidR="00DA6BDC" w:rsidRPr="008C6827">
        <w:rPr>
          <w:sz w:val="22"/>
          <w:szCs w:val="22"/>
        </w:rPr>
        <w:tab/>
        <w:t xml:space="preserve">a)   </w:t>
      </w:r>
      <w:r w:rsidR="00870409">
        <w:rPr>
          <w:sz w:val="22"/>
          <w:szCs w:val="22"/>
        </w:rPr>
        <w:t xml:space="preserve"> </w:t>
      </w:r>
      <w:r w:rsidR="00612349" w:rsidRPr="008C6827">
        <w:rPr>
          <w:sz w:val="22"/>
          <w:szCs w:val="22"/>
        </w:rPr>
        <w:t>netto ..</w:t>
      </w:r>
      <w:r w:rsidR="00DA6BDC" w:rsidRPr="008C6827">
        <w:rPr>
          <w:sz w:val="22"/>
          <w:szCs w:val="22"/>
        </w:rPr>
        <w:t>........................... PLN</w:t>
      </w:r>
    </w:p>
    <w:p w14:paraId="19AF321D" w14:textId="77777777" w:rsidR="00612349" w:rsidRPr="008C6827" w:rsidRDefault="00612349" w:rsidP="00E67E48">
      <w:pPr>
        <w:pStyle w:val="Akapitzlist"/>
        <w:numPr>
          <w:ilvl w:val="0"/>
          <w:numId w:val="22"/>
        </w:numPr>
        <w:jc w:val="both"/>
        <w:rPr>
          <w:sz w:val="22"/>
          <w:szCs w:val="22"/>
        </w:rPr>
      </w:pPr>
      <w:r w:rsidRPr="008C6827">
        <w:rPr>
          <w:sz w:val="22"/>
          <w:szCs w:val="22"/>
        </w:rPr>
        <w:t>brutto:.............................PLN (słownie: ..................................zł).</w:t>
      </w:r>
    </w:p>
    <w:p w14:paraId="71222F44" w14:textId="77777777" w:rsidR="00DA6BDC" w:rsidRDefault="00DA6BDC" w:rsidP="00DA6BDC">
      <w:pPr>
        <w:jc w:val="both"/>
        <w:rPr>
          <w:sz w:val="22"/>
          <w:szCs w:val="22"/>
        </w:rPr>
      </w:pPr>
      <w:r w:rsidRPr="008C6827">
        <w:rPr>
          <w:sz w:val="22"/>
          <w:szCs w:val="22"/>
        </w:rPr>
        <w:tab/>
      </w:r>
      <w:r w:rsidRPr="008C6827">
        <w:rPr>
          <w:sz w:val="22"/>
          <w:szCs w:val="22"/>
        </w:rPr>
        <w:tab/>
        <w:t xml:space="preserve">c) </w:t>
      </w:r>
      <w:r w:rsidR="00870409">
        <w:rPr>
          <w:sz w:val="22"/>
          <w:szCs w:val="22"/>
        </w:rPr>
        <w:t xml:space="preserve">   </w:t>
      </w:r>
      <w:r w:rsidRPr="008C6827">
        <w:rPr>
          <w:sz w:val="22"/>
          <w:szCs w:val="22"/>
        </w:rPr>
        <w:t>podatek VAT</w:t>
      </w:r>
    </w:p>
    <w:p w14:paraId="477C2E67" w14:textId="77777777" w:rsidR="00742564" w:rsidRPr="006571FB" w:rsidRDefault="00742564" w:rsidP="00742564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zgodnie z Ofertą Wykonawcy złożona w niniejszym postępowaniu przetargowym. </w:t>
      </w:r>
    </w:p>
    <w:p w14:paraId="020CF213" w14:textId="77777777" w:rsidR="00D743FA" w:rsidRDefault="00D743FA" w:rsidP="00E67E48">
      <w:pPr>
        <w:numPr>
          <w:ilvl w:val="0"/>
          <w:numId w:val="21"/>
        </w:numPr>
        <w:tabs>
          <w:tab w:val="left" w:pos="360"/>
        </w:tabs>
        <w:suppressAutoHyphens/>
        <w:jc w:val="both"/>
        <w:rPr>
          <w:sz w:val="22"/>
          <w:szCs w:val="22"/>
        </w:rPr>
      </w:pPr>
      <w:r w:rsidRPr="009E465D">
        <w:rPr>
          <w:sz w:val="22"/>
          <w:szCs w:val="22"/>
        </w:rPr>
        <w:t xml:space="preserve">Wykonawca oświadcza, że numer rachunku bankowego, który wskazany będzie każdorazowo na fakturze, w celu dokonania na niego zapłaty przez </w:t>
      </w:r>
      <w:r>
        <w:rPr>
          <w:sz w:val="22"/>
          <w:szCs w:val="22"/>
        </w:rPr>
        <w:t>Zamawiającego</w:t>
      </w:r>
      <w:r w:rsidRPr="009E465D">
        <w:rPr>
          <w:sz w:val="22"/>
          <w:szCs w:val="22"/>
        </w:rPr>
        <w:t xml:space="preserve">, figuruje w wykazie podmiotów („Biała lista”), o którym mowa w art. 96b ust.1 ustawy z dnia 11 marca 2004r. </w:t>
      </w:r>
      <w:r>
        <w:rPr>
          <w:sz w:val="22"/>
          <w:szCs w:val="22"/>
        </w:rPr>
        <w:br/>
      </w:r>
      <w:r w:rsidRPr="009E465D">
        <w:rPr>
          <w:sz w:val="22"/>
          <w:szCs w:val="22"/>
        </w:rPr>
        <w:t>o podatku od towarów  usług</w:t>
      </w:r>
      <w:r w:rsidR="003512A1">
        <w:rPr>
          <w:sz w:val="22"/>
          <w:szCs w:val="22"/>
        </w:rPr>
        <w:t>.</w:t>
      </w:r>
    </w:p>
    <w:p w14:paraId="45AF6F69" w14:textId="77777777" w:rsidR="003512A1" w:rsidRPr="008149E8" w:rsidRDefault="003512A1" w:rsidP="00E67E48">
      <w:pPr>
        <w:numPr>
          <w:ilvl w:val="0"/>
          <w:numId w:val="21"/>
        </w:numPr>
        <w:jc w:val="both"/>
        <w:rPr>
          <w:sz w:val="22"/>
          <w:szCs w:val="22"/>
        </w:rPr>
      </w:pPr>
      <w:r w:rsidRPr="008149E8">
        <w:rPr>
          <w:sz w:val="22"/>
          <w:szCs w:val="22"/>
        </w:rPr>
        <w:t xml:space="preserve">Postanowienia ustawy z dnia 9 listopada 2018 r. o elektronicznym fakturowaniu </w:t>
      </w:r>
      <w:r w:rsidRPr="008149E8">
        <w:rPr>
          <w:sz w:val="22"/>
          <w:szCs w:val="22"/>
        </w:rPr>
        <w:br/>
        <w:t>w zamówieniach publicznych, koncesjach na roboty budowlane lub usługi oraz partnerstwie publiczno-prywatnym znajdują odpowiednie zastosowanie.</w:t>
      </w:r>
    </w:p>
    <w:p w14:paraId="7651E4F0" w14:textId="77777777" w:rsidR="00DA6BDC" w:rsidRPr="008C6827" w:rsidRDefault="00DA6BDC" w:rsidP="00AF4098">
      <w:pPr>
        <w:jc w:val="both"/>
        <w:rPr>
          <w:sz w:val="22"/>
          <w:szCs w:val="22"/>
        </w:rPr>
      </w:pPr>
    </w:p>
    <w:p w14:paraId="3EC8BB35" w14:textId="77777777" w:rsidR="004F445C" w:rsidRPr="008C6827" w:rsidRDefault="004F445C" w:rsidP="005000AC">
      <w:pPr>
        <w:ind w:left="360"/>
        <w:jc w:val="both"/>
        <w:rPr>
          <w:color w:val="FF0000"/>
          <w:sz w:val="22"/>
          <w:szCs w:val="22"/>
        </w:rPr>
      </w:pPr>
    </w:p>
    <w:p w14:paraId="35C2A903" w14:textId="547F7A9C" w:rsidR="000258B9" w:rsidRPr="008C6827" w:rsidRDefault="000258B9">
      <w:pPr>
        <w:pStyle w:val="Nagwek2"/>
        <w:rPr>
          <w:sz w:val="22"/>
          <w:szCs w:val="22"/>
        </w:rPr>
      </w:pPr>
      <w:r w:rsidRPr="008C6827">
        <w:rPr>
          <w:sz w:val="22"/>
          <w:szCs w:val="22"/>
        </w:rPr>
        <w:t>Rozdział I</w:t>
      </w:r>
      <w:r w:rsidR="004D2DA8" w:rsidRPr="008C6827">
        <w:rPr>
          <w:sz w:val="22"/>
          <w:szCs w:val="22"/>
        </w:rPr>
        <w:t>I</w:t>
      </w:r>
      <w:r w:rsidRPr="008C6827">
        <w:rPr>
          <w:sz w:val="22"/>
          <w:szCs w:val="22"/>
        </w:rPr>
        <w:t xml:space="preserve"> – Dzierżawa </w:t>
      </w:r>
      <w:r w:rsidR="001676A0">
        <w:rPr>
          <w:sz w:val="22"/>
          <w:szCs w:val="22"/>
        </w:rPr>
        <w:t xml:space="preserve">analizatora </w:t>
      </w:r>
      <w:r w:rsidR="00112CA6" w:rsidRPr="008C6827">
        <w:rPr>
          <w:sz w:val="22"/>
          <w:szCs w:val="22"/>
        </w:rPr>
        <w:t>i oprogramowania</w:t>
      </w:r>
      <w:r w:rsidR="005F73E3">
        <w:rPr>
          <w:sz w:val="22"/>
          <w:szCs w:val="22"/>
        </w:rPr>
        <w:t xml:space="preserve"> wraz z dodatkowym wyposażeniem</w:t>
      </w:r>
    </w:p>
    <w:p w14:paraId="07DA99E1" w14:textId="77777777" w:rsidR="000258B9" w:rsidRPr="008C6827" w:rsidRDefault="000258B9">
      <w:pPr>
        <w:rPr>
          <w:b/>
          <w:sz w:val="22"/>
          <w:szCs w:val="22"/>
        </w:rPr>
      </w:pPr>
    </w:p>
    <w:p w14:paraId="684E12A5" w14:textId="77777777" w:rsidR="000258B9" w:rsidRPr="008C6827" w:rsidRDefault="00895323" w:rsidP="00982A23">
      <w:pPr>
        <w:ind w:left="357"/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§ 3</w:t>
      </w:r>
    </w:p>
    <w:p w14:paraId="162E2FD7" w14:textId="77777777" w:rsidR="006944C7" w:rsidRPr="008C6827" w:rsidRDefault="000258B9" w:rsidP="00E67E48">
      <w:pPr>
        <w:numPr>
          <w:ilvl w:val="0"/>
          <w:numId w:val="4"/>
        </w:numPr>
        <w:ind w:left="357"/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Wydzierżawiający zobowiązuje się do oddania w dzierżawę </w:t>
      </w:r>
      <w:r w:rsidR="00245933" w:rsidRPr="008C6827">
        <w:rPr>
          <w:sz w:val="22"/>
          <w:szCs w:val="22"/>
        </w:rPr>
        <w:t xml:space="preserve">oraz </w:t>
      </w:r>
      <w:r w:rsidR="00584FC8" w:rsidRPr="008C6827">
        <w:rPr>
          <w:sz w:val="22"/>
          <w:szCs w:val="22"/>
        </w:rPr>
        <w:t>do dostarczenia</w:t>
      </w:r>
      <w:r w:rsidRPr="008C6827">
        <w:rPr>
          <w:sz w:val="22"/>
          <w:szCs w:val="22"/>
        </w:rPr>
        <w:t xml:space="preserve"> i zainstalowania </w:t>
      </w:r>
      <w:r w:rsidR="00DF0D02">
        <w:rPr>
          <w:sz w:val="22"/>
          <w:szCs w:val="22"/>
        </w:rPr>
        <w:br/>
      </w:r>
      <w:r w:rsidRPr="008C6827">
        <w:rPr>
          <w:sz w:val="22"/>
          <w:szCs w:val="22"/>
        </w:rPr>
        <w:t>w miejscu wskazanym przez Dzierżawcę</w:t>
      </w:r>
      <w:r w:rsidR="006944C7" w:rsidRPr="008C6827">
        <w:rPr>
          <w:sz w:val="22"/>
          <w:szCs w:val="22"/>
        </w:rPr>
        <w:t>:</w:t>
      </w:r>
    </w:p>
    <w:p w14:paraId="04EE142A" w14:textId="7C41EF04" w:rsidR="00895323" w:rsidRPr="008C6827" w:rsidRDefault="006944C7" w:rsidP="0056490C">
      <w:pPr>
        <w:ind w:left="360"/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a)  </w:t>
      </w:r>
      <w:r w:rsidR="0099259D" w:rsidRPr="008C6827">
        <w:rPr>
          <w:b/>
          <w:sz w:val="22"/>
          <w:szCs w:val="22"/>
        </w:rPr>
        <w:t>analizator</w:t>
      </w:r>
      <w:r w:rsidR="0080169F" w:rsidRPr="008C6827">
        <w:rPr>
          <w:b/>
          <w:sz w:val="22"/>
          <w:szCs w:val="22"/>
        </w:rPr>
        <w:t>a</w:t>
      </w:r>
      <w:r w:rsidR="00256910">
        <w:rPr>
          <w:b/>
          <w:sz w:val="22"/>
          <w:szCs w:val="22"/>
        </w:rPr>
        <w:t xml:space="preserve"> typu PCR </w:t>
      </w:r>
      <w:r w:rsidR="002E0D19" w:rsidRPr="008C6827">
        <w:rPr>
          <w:b/>
          <w:sz w:val="22"/>
          <w:szCs w:val="22"/>
        </w:rPr>
        <w:t> </w:t>
      </w:r>
      <w:r w:rsidR="001D463B" w:rsidRPr="008C6827">
        <w:rPr>
          <w:b/>
          <w:sz w:val="22"/>
          <w:szCs w:val="22"/>
        </w:rPr>
        <w:t xml:space="preserve">o nazwie …………………….. - </w:t>
      </w:r>
      <w:r w:rsidR="001D463B" w:rsidRPr="008C6827">
        <w:rPr>
          <w:sz w:val="22"/>
          <w:szCs w:val="22"/>
        </w:rPr>
        <w:t>1 szt</w:t>
      </w:r>
      <w:r w:rsidR="001E260D" w:rsidRPr="008C6827">
        <w:rPr>
          <w:sz w:val="22"/>
          <w:szCs w:val="22"/>
        </w:rPr>
        <w:t>.</w:t>
      </w:r>
      <w:r w:rsidR="007C70FE" w:rsidRPr="008C6827">
        <w:rPr>
          <w:sz w:val="22"/>
          <w:szCs w:val="22"/>
        </w:rPr>
        <w:t xml:space="preserve"> </w:t>
      </w:r>
      <w:r w:rsidR="005B4662" w:rsidRPr="008C6827">
        <w:rPr>
          <w:sz w:val="22"/>
          <w:szCs w:val="22"/>
        </w:rPr>
        <w:t xml:space="preserve">zgodnie  </w:t>
      </w:r>
      <w:r w:rsidR="00283015" w:rsidRPr="008C6827">
        <w:rPr>
          <w:sz w:val="22"/>
          <w:szCs w:val="22"/>
        </w:rPr>
        <w:t>z</w:t>
      </w:r>
      <w:r w:rsidRPr="008C6827">
        <w:rPr>
          <w:sz w:val="22"/>
          <w:szCs w:val="22"/>
        </w:rPr>
        <w:t> </w:t>
      </w:r>
      <w:r w:rsidR="005B4662" w:rsidRPr="008C6827">
        <w:rPr>
          <w:sz w:val="22"/>
          <w:szCs w:val="22"/>
        </w:rPr>
        <w:t>załącznikiem</w:t>
      </w:r>
      <w:r w:rsidR="007C70FE" w:rsidRPr="008C6827">
        <w:rPr>
          <w:sz w:val="22"/>
          <w:szCs w:val="22"/>
        </w:rPr>
        <w:t xml:space="preserve"> </w:t>
      </w:r>
      <w:r w:rsidR="006041A6">
        <w:rPr>
          <w:sz w:val="22"/>
          <w:szCs w:val="22"/>
        </w:rPr>
        <w:t xml:space="preserve">3 do umowy </w:t>
      </w:r>
      <w:r w:rsidR="00FD0AB0" w:rsidRPr="008C6827">
        <w:rPr>
          <w:sz w:val="22"/>
          <w:szCs w:val="22"/>
        </w:rPr>
        <w:t>o wartości w</w:t>
      </w:r>
      <w:r w:rsidRPr="008C6827">
        <w:rPr>
          <w:sz w:val="22"/>
          <w:szCs w:val="22"/>
        </w:rPr>
        <w:t> </w:t>
      </w:r>
      <w:r w:rsidR="00FD0AB0" w:rsidRPr="008C6827">
        <w:rPr>
          <w:sz w:val="22"/>
          <w:szCs w:val="22"/>
        </w:rPr>
        <w:t xml:space="preserve">złotych polskich </w:t>
      </w:r>
      <w:r w:rsidR="006041A6">
        <w:rPr>
          <w:sz w:val="22"/>
          <w:szCs w:val="22"/>
        </w:rPr>
        <w:t>……..</w:t>
      </w:r>
      <w:r w:rsidR="00FD0AB0" w:rsidRPr="008C6827">
        <w:rPr>
          <w:sz w:val="22"/>
          <w:szCs w:val="22"/>
        </w:rPr>
        <w:t>............................,</w:t>
      </w:r>
      <w:r w:rsidR="00612349" w:rsidRPr="008C6827">
        <w:rPr>
          <w:sz w:val="22"/>
          <w:szCs w:val="22"/>
        </w:rPr>
        <w:t xml:space="preserve"> zwanego</w:t>
      </w:r>
      <w:r w:rsidR="002E0D19" w:rsidRPr="008C6827">
        <w:rPr>
          <w:sz w:val="22"/>
          <w:szCs w:val="22"/>
        </w:rPr>
        <w:t xml:space="preserve"> </w:t>
      </w:r>
      <w:r w:rsidR="0010037D" w:rsidRPr="008C6827">
        <w:rPr>
          <w:sz w:val="22"/>
          <w:szCs w:val="22"/>
        </w:rPr>
        <w:t>dalej „</w:t>
      </w:r>
      <w:r w:rsidR="00C47604">
        <w:rPr>
          <w:sz w:val="22"/>
          <w:szCs w:val="22"/>
        </w:rPr>
        <w:t>analizatorem</w:t>
      </w:r>
      <w:r w:rsidR="0010037D" w:rsidRPr="008C6827">
        <w:rPr>
          <w:sz w:val="22"/>
          <w:szCs w:val="22"/>
        </w:rPr>
        <w:t>”</w:t>
      </w:r>
      <w:r w:rsidRPr="008C6827">
        <w:rPr>
          <w:sz w:val="22"/>
          <w:szCs w:val="22"/>
        </w:rPr>
        <w:t>;</w:t>
      </w:r>
    </w:p>
    <w:p w14:paraId="3C88468E" w14:textId="498215DF" w:rsidR="00502CC0" w:rsidRPr="008C6827" w:rsidRDefault="00502CC0" w:rsidP="0056490C">
      <w:pPr>
        <w:ind w:left="360"/>
        <w:jc w:val="both"/>
        <w:rPr>
          <w:sz w:val="22"/>
          <w:szCs w:val="22"/>
        </w:rPr>
      </w:pPr>
      <w:r w:rsidRPr="008C6827">
        <w:rPr>
          <w:sz w:val="22"/>
          <w:szCs w:val="22"/>
        </w:rPr>
        <w:t>b)</w:t>
      </w:r>
      <w:r w:rsidR="005F73E3">
        <w:rPr>
          <w:sz w:val="22"/>
          <w:szCs w:val="22"/>
        </w:rPr>
        <w:t xml:space="preserve"> </w:t>
      </w:r>
      <w:r w:rsidR="00830B3A" w:rsidRPr="00830B3A">
        <w:rPr>
          <w:b/>
          <w:bCs/>
          <w:sz w:val="22"/>
          <w:szCs w:val="22"/>
        </w:rPr>
        <w:t xml:space="preserve">licencjonowanego </w:t>
      </w:r>
      <w:r w:rsidRPr="008C6827">
        <w:rPr>
          <w:b/>
          <w:sz w:val="22"/>
          <w:szCs w:val="22"/>
        </w:rPr>
        <w:t>oprogramowania</w:t>
      </w:r>
      <w:r w:rsidRPr="008C6827">
        <w:rPr>
          <w:sz w:val="22"/>
          <w:szCs w:val="22"/>
        </w:rPr>
        <w:t xml:space="preserve"> </w:t>
      </w:r>
      <w:r w:rsidRPr="00B107C9">
        <w:rPr>
          <w:b/>
          <w:bCs/>
          <w:sz w:val="22"/>
          <w:szCs w:val="22"/>
        </w:rPr>
        <w:t>d</w:t>
      </w:r>
      <w:r w:rsidR="00B107C9" w:rsidRPr="00B107C9">
        <w:rPr>
          <w:b/>
          <w:bCs/>
          <w:sz w:val="22"/>
          <w:szCs w:val="22"/>
        </w:rPr>
        <w:t>la</w:t>
      </w:r>
      <w:r w:rsidRPr="00B107C9">
        <w:rPr>
          <w:b/>
          <w:bCs/>
          <w:sz w:val="22"/>
          <w:szCs w:val="22"/>
        </w:rPr>
        <w:t xml:space="preserve"> </w:t>
      </w:r>
      <w:r w:rsidR="00256910" w:rsidRPr="00B107C9">
        <w:rPr>
          <w:b/>
          <w:bCs/>
          <w:sz w:val="22"/>
          <w:szCs w:val="22"/>
        </w:rPr>
        <w:t>Pracowni Wirusologii</w:t>
      </w:r>
      <w:r w:rsidR="00256910">
        <w:rPr>
          <w:sz w:val="22"/>
          <w:szCs w:val="22"/>
        </w:rPr>
        <w:t xml:space="preserve"> </w:t>
      </w:r>
      <w:r w:rsidR="00D63EEF" w:rsidRPr="008C6827">
        <w:rPr>
          <w:sz w:val="22"/>
          <w:szCs w:val="22"/>
        </w:rPr>
        <w:t xml:space="preserve"> </w:t>
      </w:r>
      <w:r w:rsidRPr="007B22D5">
        <w:rPr>
          <w:sz w:val="22"/>
          <w:szCs w:val="22"/>
        </w:rPr>
        <w:t xml:space="preserve">wraz </w:t>
      </w:r>
      <w:r w:rsidR="006F4595" w:rsidRPr="007B22D5">
        <w:rPr>
          <w:sz w:val="22"/>
          <w:szCs w:val="22"/>
        </w:rPr>
        <w:t xml:space="preserve">z </w:t>
      </w:r>
      <w:r w:rsidR="00DF1A1D" w:rsidRPr="007B22D5">
        <w:rPr>
          <w:sz w:val="22"/>
          <w:szCs w:val="22"/>
        </w:rPr>
        <w:t>wyposażeniem</w:t>
      </w:r>
      <w:r w:rsidR="00E2614B" w:rsidRPr="007B22D5">
        <w:rPr>
          <w:sz w:val="22"/>
          <w:szCs w:val="22"/>
        </w:rPr>
        <w:t xml:space="preserve">: </w:t>
      </w:r>
      <w:r w:rsidR="00363495">
        <w:rPr>
          <w:sz w:val="22"/>
          <w:szCs w:val="22"/>
        </w:rPr>
        <w:t xml:space="preserve">trzy </w:t>
      </w:r>
      <w:r w:rsidR="00DF1A1D" w:rsidRPr="007B22D5">
        <w:rPr>
          <w:sz w:val="22"/>
          <w:szCs w:val="22"/>
        </w:rPr>
        <w:t xml:space="preserve">skanery kodów kreskowych, </w:t>
      </w:r>
      <w:r w:rsidR="00363495">
        <w:rPr>
          <w:sz w:val="22"/>
          <w:szCs w:val="22"/>
        </w:rPr>
        <w:t>trzy</w:t>
      </w:r>
      <w:r w:rsidR="00DF1A1D" w:rsidRPr="007B22D5">
        <w:rPr>
          <w:sz w:val="22"/>
          <w:szCs w:val="22"/>
        </w:rPr>
        <w:t xml:space="preserve"> drukark</w:t>
      </w:r>
      <w:r w:rsidR="00084985" w:rsidRPr="007B22D5">
        <w:rPr>
          <w:sz w:val="22"/>
          <w:szCs w:val="22"/>
        </w:rPr>
        <w:t>i</w:t>
      </w:r>
      <w:r w:rsidR="00DF1A1D" w:rsidRPr="007B22D5">
        <w:rPr>
          <w:sz w:val="22"/>
          <w:szCs w:val="22"/>
        </w:rPr>
        <w:t xml:space="preserve"> kodów kres</w:t>
      </w:r>
      <w:r w:rsidR="003F46D4" w:rsidRPr="007B22D5">
        <w:rPr>
          <w:sz w:val="22"/>
          <w:szCs w:val="22"/>
        </w:rPr>
        <w:t>k</w:t>
      </w:r>
      <w:r w:rsidR="00DF1A1D" w:rsidRPr="007B22D5">
        <w:rPr>
          <w:sz w:val="22"/>
          <w:szCs w:val="22"/>
        </w:rPr>
        <w:t>owych</w:t>
      </w:r>
      <w:r w:rsidR="00800A73" w:rsidRPr="007B22D5">
        <w:rPr>
          <w:sz w:val="22"/>
          <w:szCs w:val="22"/>
        </w:rPr>
        <w:t xml:space="preserve"> oraz etykiety do kodo</w:t>
      </w:r>
      <w:r w:rsidR="00084985" w:rsidRPr="007B22D5">
        <w:rPr>
          <w:sz w:val="22"/>
          <w:szCs w:val="22"/>
        </w:rPr>
        <w:t xml:space="preserve">wania  zarówno próbek pacjenta jak i zleceń w ilości </w:t>
      </w:r>
      <w:r w:rsidR="00363495">
        <w:rPr>
          <w:sz w:val="22"/>
          <w:szCs w:val="22"/>
        </w:rPr>
        <w:t>3000</w:t>
      </w:r>
      <w:r w:rsidR="00084985" w:rsidRPr="007B22D5">
        <w:rPr>
          <w:sz w:val="22"/>
          <w:szCs w:val="22"/>
        </w:rPr>
        <w:t xml:space="preserve"> </w:t>
      </w:r>
      <w:r w:rsidR="00363495">
        <w:rPr>
          <w:sz w:val="22"/>
          <w:szCs w:val="22"/>
        </w:rPr>
        <w:t>, urządzenie wielofunkcyjne kolorowe (kopiowanie, fax, skaner), drukarka kolorowa 1 szt.</w:t>
      </w:r>
      <w:r w:rsidR="00084985" w:rsidRPr="007B22D5">
        <w:rPr>
          <w:sz w:val="22"/>
          <w:szCs w:val="22"/>
        </w:rPr>
        <w:t>,</w:t>
      </w:r>
      <w:r w:rsidR="00084985" w:rsidRPr="008C6827">
        <w:rPr>
          <w:sz w:val="22"/>
          <w:szCs w:val="22"/>
        </w:rPr>
        <w:t xml:space="preserve"> zgodnie z załącznikiem nr</w:t>
      </w:r>
      <w:r w:rsidR="007C70FE" w:rsidRPr="008C6827">
        <w:rPr>
          <w:sz w:val="22"/>
          <w:szCs w:val="22"/>
        </w:rPr>
        <w:t> </w:t>
      </w:r>
      <w:r w:rsidR="006041A6">
        <w:rPr>
          <w:sz w:val="22"/>
          <w:szCs w:val="22"/>
        </w:rPr>
        <w:t>3</w:t>
      </w:r>
      <w:r w:rsidR="00094883" w:rsidRPr="008C6827">
        <w:rPr>
          <w:sz w:val="22"/>
          <w:szCs w:val="22"/>
        </w:rPr>
        <w:t xml:space="preserve"> </w:t>
      </w:r>
      <w:r w:rsidR="00084985" w:rsidRPr="008C6827">
        <w:rPr>
          <w:sz w:val="22"/>
          <w:szCs w:val="22"/>
        </w:rPr>
        <w:t>i ofertą Wykonawcy z dnia ……………, o </w:t>
      </w:r>
      <w:r w:rsidR="006041A6">
        <w:rPr>
          <w:sz w:val="22"/>
          <w:szCs w:val="22"/>
        </w:rPr>
        <w:t xml:space="preserve">wartości </w:t>
      </w:r>
      <w:r w:rsidR="00084985" w:rsidRPr="008C6827">
        <w:rPr>
          <w:sz w:val="22"/>
          <w:szCs w:val="22"/>
        </w:rPr>
        <w:t>w złotych polskich ............................, zwanego dalej „</w:t>
      </w:r>
      <w:r w:rsidR="00C47604">
        <w:rPr>
          <w:sz w:val="22"/>
          <w:szCs w:val="22"/>
        </w:rPr>
        <w:t>oprogramowaniem</w:t>
      </w:r>
      <w:r w:rsidR="00084985" w:rsidRPr="008C6827">
        <w:rPr>
          <w:sz w:val="22"/>
          <w:szCs w:val="22"/>
        </w:rPr>
        <w:t>”</w:t>
      </w:r>
      <w:r w:rsidR="0086019E">
        <w:rPr>
          <w:sz w:val="22"/>
          <w:szCs w:val="22"/>
        </w:rPr>
        <w:t>;</w:t>
      </w:r>
    </w:p>
    <w:p w14:paraId="5307915F" w14:textId="52EEBC67" w:rsidR="008822A4" w:rsidRDefault="00502CC0" w:rsidP="008822A4">
      <w:pPr>
        <w:spacing w:before="240"/>
        <w:ind w:left="360"/>
        <w:jc w:val="both"/>
        <w:rPr>
          <w:sz w:val="22"/>
          <w:szCs w:val="22"/>
        </w:rPr>
      </w:pPr>
      <w:r w:rsidRPr="008C6827">
        <w:rPr>
          <w:sz w:val="22"/>
          <w:szCs w:val="22"/>
        </w:rPr>
        <w:t>c</w:t>
      </w:r>
      <w:r w:rsidR="006944C7" w:rsidRPr="008C6827">
        <w:rPr>
          <w:sz w:val="22"/>
          <w:szCs w:val="22"/>
        </w:rPr>
        <w:t xml:space="preserve">) </w:t>
      </w:r>
      <w:r w:rsidR="008822A4" w:rsidRPr="00515672">
        <w:rPr>
          <w:b/>
          <w:bCs/>
          <w:sz w:val="22"/>
          <w:szCs w:val="22"/>
        </w:rPr>
        <w:t>serwera do obsługi LIS wraz z UPS</w:t>
      </w:r>
      <w:r w:rsidR="0086019E">
        <w:rPr>
          <w:sz w:val="22"/>
          <w:szCs w:val="22"/>
        </w:rPr>
        <w:t xml:space="preserve"> </w:t>
      </w:r>
      <w:r w:rsidR="00406F5B" w:rsidRPr="008C6827">
        <w:rPr>
          <w:sz w:val="22"/>
          <w:szCs w:val="22"/>
        </w:rPr>
        <w:t>zgodnie z załącznikiem nr </w:t>
      </w:r>
      <w:r w:rsidR="00406F5B">
        <w:rPr>
          <w:sz w:val="22"/>
          <w:szCs w:val="22"/>
        </w:rPr>
        <w:t>3</w:t>
      </w:r>
      <w:r w:rsidR="00406F5B" w:rsidRPr="008C6827">
        <w:rPr>
          <w:sz w:val="22"/>
          <w:szCs w:val="22"/>
        </w:rPr>
        <w:t xml:space="preserve"> i ofertą Wykonawcy z dnia ……………, o </w:t>
      </w:r>
      <w:r w:rsidR="00406F5B">
        <w:rPr>
          <w:sz w:val="22"/>
          <w:szCs w:val="22"/>
        </w:rPr>
        <w:t xml:space="preserve">wartości </w:t>
      </w:r>
      <w:r w:rsidR="00406F5B" w:rsidRPr="008C6827">
        <w:rPr>
          <w:sz w:val="22"/>
          <w:szCs w:val="22"/>
        </w:rPr>
        <w:t>w złotych polskich ............................,</w:t>
      </w:r>
      <w:r w:rsidR="00C47604">
        <w:rPr>
          <w:sz w:val="22"/>
          <w:szCs w:val="22"/>
        </w:rPr>
        <w:t>zwanego dalej „serwerem”</w:t>
      </w:r>
      <w:r w:rsidR="0086019E">
        <w:rPr>
          <w:sz w:val="22"/>
          <w:szCs w:val="22"/>
        </w:rPr>
        <w:t>.</w:t>
      </w:r>
    </w:p>
    <w:p w14:paraId="6460D6E8" w14:textId="596AA1B4" w:rsidR="00C47604" w:rsidRDefault="00C47604" w:rsidP="008822A4">
      <w:pPr>
        <w:spacing w:before="24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Pozycje a, b i c łącznie zwane </w:t>
      </w:r>
      <w:r w:rsidR="00E5777C">
        <w:rPr>
          <w:sz w:val="22"/>
          <w:szCs w:val="22"/>
        </w:rPr>
        <w:t xml:space="preserve">są </w:t>
      </w:r>
      <w:r>
        <w:rPr>
          <w:sz w:val="22"/>
          <w:szCs w:val="22"/>
        </w:rPr>
        <w:t>dalej „przedmiotem dzierżawy”.</w:t>
      </w:r>
    </w:p>
    <w:p w14:paraId="7221639C" w14:textId="12313A34" w:rsidR="007543D3" w:rsidRPr="007543D3" w:rsidRDefault="000258B9" w:rsidP="00B107C9">
      <w:pPr>
        <w:pStyle w:val="Akapitzlist"/>
        <w:numPr>
          <w:ilvl w:val="0"/>
          <w:numId w:val="44"/>
        </w:numPr>
        <w:spacing w:before="240"/>
        <w:jc w:val="both"/>
        <w:rPr>
          <w:sz w:val="22"/>
          <w:szCs w:val="22"/>
        </w:rPr>
      </w:pPr>
      <w:r w:rsidRPr="00B107C9">
        <w:rPr>
          <w:sz w:val="22"/>
          <w:szCs w:val="22"/>
        </w:rPr>
        <w:t xml:space="preserve">Wydzierżawiający </w:t>
      </w:r>
      <w:r w:rsidR="00800A73" w:rsidRPr="00B107C9">
        <w:rPr>
          <w:sz w:val="22"/>
          <w:szCs w:val="22"/>
        </w:rPr>
        <w:t xml:space="preserve">w cenie oferty </w:t>
      </w:r>
      <w:r w:rsidRPr="00B107C9">
        <w:rPr>
          <w:sz w:val="22"/>
          <w:szCs w:val="22"/>
        </w:rPr>
        <w:t>dostarczy, zamontuje</w:t>
      </w:r>
      <w:r w:rsidR="0036153B" w:rsidRPr="00B107C9">
        <w:rPr>
          <w:sz w:val="22"/>
          <w:szCs w:val="22"/>
        </w:rPr>
        <w:t xml:space="preserve">, skonfiguruje, </w:t>
      </w:r>
      <w:r w:rsidRPr="00B107C9">
        <w:rPr>
          <w:sz w:val="22"/>
          <w:szCs w:val="22"/>
        </w:rPr>
        <w:t>uruchomi</w:t>
      </w:r>
      <w:r w:rsidR="002F42A7" w:rsidRPr="00B107C9">
        <w:rPr>
          <w:sz w:val="22"/>
          <w:szCs w:val="22"/>
        </w:rPr>
        <w:t xml:space="preserve"> </w:t>
      </w:r>
      <w:r w:rsidR="002E0D19" w:rsidRPr="00B107C9">
        <w:rPr>
          <w:sz w:val="22"/>
          <w:szCs w:val="22"/>
        </w:rPr>
        <w:t xml:space="preserve">przedmiot dzierżawy </w:t>
      </w:r>
      <w:r w:rsidRPr="00B107C9">
        <w:rPr>
          <w:sz w:val="22"/>
          <w:szCs w:val="22"/>
        </w:rPr>
        <w:t xml:space="preserve">na własny koszt </w:t>
      </w:r>
      <w:r w:rsidR="00955ECE" w:rsidRPr="00B107C9">
        <w:rPr>
          <w:sz w:val="22"/>
          <w:szCs w:val="22"/>
        </w:rPr>
        <w:t xml:space="preserve">i </w:t>
      </w:r>
      <w:r w:rsidRPr="00B107C9">
        <w:rPr>
          <w:sz w:val="22"/>
          <w:szCs w:val="22"/>
        </w:rPr>
        <w:t>ryzyko, o którym mowa w ust.</w:t>
      </w:r>
      <w:r w:rsidR="007C70FE" w:rsidRPr="00B107C9">
        <w:rPr>
          <w:sz w:val="22"/>
          <w:szCs w:val="22"/>
        </w:rPr>
        <w:t> </w:t>
      </w:r>
      <w:r w:rsidR="00AE3E08" w:rsidRPr="00B107C9">
        <w:rPr>
          <w:sz w:val="22"/>
          <w:szCs w:val="22"/>
        </w:rPr>
        <w:t>1</w:t>
      </w:r>
      <w:r w:rsidRPr="00B107C9">
        <w:rPr>
          <w:sz w:val="22"/>
          <w:szCs w:val="22"/>
        </w:rPr>
        <w:t xml:space="preserve"> niniejszego paragrafu </w:t>
      </w:r>
      <w:r w:rsidR="00E95155" w:rsidRPr="00B107C9">
        <w:rPr>
          <w:sz w:val="22"/>
          <w:szCs w:val="22"/>
        </w:rPr>
        <w:t>wraz z</w:t>
      </w:r>
      <w:r w:rsidR="006944C7" w:rsidRPr="00B107C9">
        <w:rPr>
          <w:sz w:val="22"/>
          <w:szCs w:val="22"/>
        </w:rPr>
        <w:t> </w:t>
      </w:r>
      <w:r w:rsidR="00E95155" w:rsidRPr="00B107C9">
        <w:rPr>
          <w:sz w:val="22"/>
          <w:szCs w:val="22"/>
        </w:rPr>
        <w:t>pełnym wyposażeniem asortymentowym wg załącznik</w:t>
      </w:r>
      <w:r w:rsidR="006041A6" w:rsidRPr="00B107C9">
        <w:rPr>
          <w:sz w:val="22"/>
          <w:szCs w:val="22"/>
        </w:rPr>
        <w:t xml:space="preserve">a </w:t>
      </w:r>
      <w:r w:rsidR="004D2DA8" w:rsidRPr="00B107C9">
        <w:rPr>
          <w:sz w:val="22"/>
          <w:szCs w:val="22"/>
        </w:rPr>
        <w:t>nr</w:t>
      </w:r>
      <w:r w:rsidR="00995961" w:rsidRPr="00B107C9">
        <w:rPr>
          <w:sz w:val="22"/>
          <w:szCs w:val="22"/>
        </w:rPr>
        <w:t> </w:t>
      </w:r>
      <w:r w:rsidR="00515672">
        <w:rPr>
          <w:sz w:val="22"/>
          <w:szCs w:val="22"/>
        </w:rPr>
        <w:t>3</w:t>
      </w:r>
      <w:r w:rsidR="007C70FE" w:rsidRPr="00B107C9">
        <w:rPr>
          <w:sz w:val="22"/>
          <w:szCs w:val="22"/>
        </w:rPr>
        <w:t xml:space="preserve">, </w:t>
      </w:r>
      <w:r w:rsidR="00E95155" w:rsidRPr="00B107C9">
        <w:rPr>
          <w:sz w:val="22"/>
          <w:szCs w:val="22"/>
        </w:rPr>
        <w:t>opi</w:t>
      </w:r>
      <w:r w:rsidR="002F7EB6" w:rsidRPr="00B107C9">
        <w:rPr>
          <w:sz w:val="22"/>
          <w:szCs w:val="22"/>
        </w:rPr>
        <w:t>sując</w:t>
      </w:r>
      <w:r w:rsidR="006041A6" w:rsidRPr="00B107C9">
        <w:rPr>
          <w:sz w:val="22"/>
          <w:szCs w:val="22"/>
        </w:rPr>
        <w:t>ego</w:t>
      </w:r>
      <w:r w:rsidR="002F7EB6" w:rsidRPr="00B107C9">
        <w:rPr>
          <w:sz w:val="22"/>
          <w:szCs w:val="22"/>
        </w:rPr>
        <w:t xml:space="preserve"> wymagania graniczne</w:t>
      </w:r>
      <w:r w:rsidR="00587F5C" w:rsidRPr="00B107C9">
        <w:rPr>
          <w:sz w:val="22"/>
          <w:szCs w:val="22"/>
        </w:rPr>
        <w:t xml:space="preserve"> oraz przeszkoli użytkowników </w:t>
      </w:r>
      <w:r w:rsidR="00742564" w:rsidRPr="00B107C9">
        <w:rPr>
          <w:sz w:val="22"/>
          <w:szCs w:val="22"/>
        </w:rPr>
        <w:t>w miejscu użytkowania przedmiotu dzierżawy</w:t>
      </w:r>
      <w:r w:rsidR="00587F5C" w:rsidRPr="00B107C9">
        <w:rPr>
          <w:sz w:val="22"/>
          <w:szCs w:val="22"/>
        </w:rPr>
        <w:t xml:space="preserve"> Dzierżawcy</w:t>
      </w:r>
      <w:r w:rsidR="00587F5C" w:rsidRPr="002C772D">
        <w:rPr>
          <w:sz w:val="22"/>
          <w:szCs w:val="22"/>
        </w:rPr>
        <w:t xml:space="preserve">, </w:t>
      </w:r>
      <w:r w:rsidRPr="002C772D">
        <w:rPr>
          <w:b/>
          <w:sz w:val="22"/>
          <w:szCs w:val="22"/>
        </w:rPr>
        <w:t>w terminie nie dłuższym n</w:t>
      </w:r>
      <w:r w:rsidR="003D29E9" w:rsidRPr="002C772D">
        <w:rPr>
          <w:b/>
          <w:sz w:val="22"/>
          <w:szCs w:val="22"/>
        </w:rPr>
        <w:t xml:space="preserve">iż </w:t>
      </w:r>
      <w:r w:rsidR="001676A0">
        <w:rPr>
          <w:b/>
          <w:sz w:val="22"/>
          <w:szCs w:val="22"/>
        </w:rPr>
        <w:t>3</w:t>
      </w:r>
      <w:r w:rsidR="007C70FE" w:rsidRPr="002C772D">
        <w:rPr>
          <w:b/>
          <w:sz w:val="22"/>
          <w:szCs w:val="22"/>
        </w:rPr>
        <w:t> </w:t>
      </w:r>
      <w:r w:rsidR="003D29E9" w:rsidRPr="002C772D">
        <w:rPr>
          <w:b/>
          <w:sz w:val="22"/>
          <w:szCs w:val="22"/>
        </w:rPr>
        <w:t>tygodnie od daty zawarcia niniejszej</w:t>
      </w:r>
      <w:r w:rsidRPr="002C772D">
        <w:rPr>
          <w:b/>
          <w:sz w:val="22"/>
          <w:szCs w:val="22"/>
        </w:rPr>
        <w:t xml:space="preserve"> umowy</w:t>
      </w:r>
      <w:r w:rsidRPr="002C772D">
        <w:rPr>
          <w:sz w:val="22"/>
          <w:szCs w:val="22"/>
        </w:rPr>
        <w:t>,</w:t>
      </w:r>
      <w:r w:rsidRPr="00B107C9">
        <w:rPr>
          <w:sz w:val="22"/>
          <w:szCs w:val="22"/>
        </w:rPr>
        <w:t xml:space="preserve"> </w:t>
      </w:r>
      <w:r w:rsidR="00E95155" w:rsidRPr="00B107C9">
        <w:rPr>
          <w:sz w:val="22"/>
          <w:szCs w:val="22"/>
        </w:rPr>
        <w:t xml:space="preserve">wraz </w:t>
      </w:r>
      <w:r w:rsidR="004D2DA8" w:rsidRPr="00B107C9">
        <w:rPr>
          <w:sz w:val="22"/>
          <w:szCs w:val="22"/>
        </w:rPr>
        <w:t xml:space="preserve">z </w:t>
      </w:r>
      <w:r w:rsidR="00E95155" w:rsidRPr="00B107C9">
        <w:rPr>
          <w:sz w:val="22"/>
          <w:szCs w:val="22"/>
        </w:rPr>
        <w:t xml:space="preserve">dokumentacją całego </w:t>
      </w:r>
      <w:r w:rsidR="00C47604">
        <w:rPr>
          <w:sz w:val="22"/>
          <w:szCs w:val="22"/>
        </w:rPr>
        <w:t xml:space="preserve"> przedmiotu dzierżawy</w:t>
      </w:r>
      <w:r w:rsidR="00E95155" w:rsidRPr="00B107C9">
        <w:rPr>
          <w:sz w:val="22"/>
          <w:szCs w:val="22"/>
        </w:rPr>
        <w:t>,</w:t>
      </w:r>
      <w:r w:rsidR="007C70FE" w:rsidRPr="00B107C9">
        <w:rPr>
          <w:sz w:val="22"/>
          <w:szCs w:val="22"/>
        </w:rPr>
        <w:t xml:space="preserve"> </w:t>
      </w:r>
      <w:r w:rsidR="000A5282" w:rsidRPr="00B107C9">
        <w:rPr>
          <w:sz w:val="22"/>
          <w:szCs w:val="22"/>
        </w:rPr>
        <w:t>w tym potwierdzenia aktywacji licencji oprogramowania dla Zamawiającego,</w:t>
      </w:r>
      <w:r w:rsidR="007C70FE" w:rsidRPr="00B107C9">
        <w:rPr>
          <w:sz w:val="22"/>
          <w:szCs w:val="22"/>
        </w:rPr>
        <w:t xml:space="preserve"> </w:t>
      </w:r>
      <w:r w:rsidRPr="00B107C9">
        <w:rPr>
          <w:sz w:val="22"/>
          <w:szCs w:val="22"/>
        </w:rPr>
        <w:t>sporządzając</w:t>
      </w:r>
      <w:r w:rsidR="00E95155" w:rsidRPr="00B107C9">
        <w:rPr>
          <w:sz w:val="22"/>
          <w:szCs w:val="22"/>
        </w:rPr>
        <w:t xml:space="preserve"> dokumenty prze</w:t>
      </w:r>
      <w:r w:rsidR="002C69FA" w:rsidRPr="00B107C9">
        <w:rPr>
          <w:sz w:val="22"/>
          <w:szCs w:val="22"/>
        </w:rPr>
        <w:t>kazania</w:t>
      </w:r>
      <w:r w:rsidR="0019539F">
        <w:rPr>
          <w:sz w:val="22"/>
          <w:szCs w:val="22"/>
        </w:rPr>
        <w:t xml:space="preserve"> </w:t>
      </w:r>
      <w:r w:rsidR="002C69FA" w:rsidRPr="00B107C9">
        <w:rPr>
          <w:sz w:val="22"/>
          <w:szCs w:val="22"/>
        </w:rPr>
        <w:t xml:space="preserve"> oraz  protokoły</w:t>
      </w:r>
      <w:r w:rsidR="00E95155" w:rsidRPr="00B107C9">
        <w:rPr>
          <w:sz w:val="22"/>
          <w:szCs w:val="22"/>
        </w:rPr>
        <w:t xml:space="preserve"> odbioru technicznego, które będą podpisane przez </w:t>
      </w:r>
      <w:r w:rsidR="00910219" w:rsidRPr="00B107C9">
        <w:rPr>
          <w:sz w:val="22"/>
          <w:szCs w:val="22"/>
        </w:rPr>
        <w:t>Wy</w:t>
      </w:r>
      <w:r w:rsidR="002F7EB6" w:rsidRPr="00B107C9">
        <w:rPr>
          <w:sz w:val="22"/>
          <w:szCs w:val="22"/>
        </w:rPr>
        <w:t>dzierżawiającego i</w:t>
      </w:r>
      <w:r w:rsidR="000A5282" w:rsidRPr="00B107C9">
        <w:rPr>
          <w:sz w:val="22"/>
          <w:szCs w:val="22"/>
        </w:rPr>
        <w:t> </w:t>
      </w:r>
      <w:r w:rsidR="002F7EB6" w:rsidRPr="00B107C9">
        <w:rPr>
          <w:sz w:val="22"/>
          <w:szCs w:val="22"/>
        </w:rPr>
        <w:t>Dzierżawc</w:t>
      </w:r>
      <w:r w:rsidR="002F7EB6" w:rsidRPr="002C772D">
        <w:rPr>
          <w:sz w:val="22"/>
          <w:szCs w:val="22"/>
        </w:rPr>
        <w:t>ę</w:t>
      </w:r>
      <w:r w:rsidRPr="002C772D">
        <w:rPr>
          <w:sz w:val="22"/>
          <w:szCs w:val="22"/>
        </w:rPr>
        <w:t>.</w:t>
      </w:r>
      <w:r w:rsidR="007C70FE" w:rsidRPr="002C772D">
        <w:rPr>
          <w:sz w:val="22"/>
          <w:szCs w:val="22"/>
        </w:rPr>
        <w:t xml:space="preserve"> </w:t>
      </w:r>
    </w:p>
    <w:p w14:paraId="05F75601" w14:textId="35AC868F" w:rsidR="00D2315D" w:rsidRDefault="004C62D0" w:rsidP="00B107C9">
      <w:pPr>
        <w:pStyle w:val="Akapitzlist"/>
        <w:numPr>
          <w:ilvl w:val="0"/>
          <w:numId w:val="44"/>
        </w:numPr>
        <w:spacing w:before="240"/>
        <w:jc w:val="both"/>
        <w:rPr>
          <w:sz w:val="22"/>
          <w:szCs w:val="22"/>
        </w:rPr>
      </w:pPr>
      <w:r w:rsidRPr="007543D3">
        <w:rPr>
          <w:sz w:val="22"/>
          <w:szCs w:val="22"/>
        </w:rPr>
        <w:lastRenderedPageBreak/>
        <w:t>Wydzierżawiający</w:t>
      </w:r>
      <w:r w:rsidR="00310C33" w:rsidRPr="007543D3">
        <w:rPr>
          <w:sz w:val="22"/>
          <w:szCs w:val="22"/>
        </w:rPr>
        <w:t xml:space="preserve"> w ramach wynagrodzenia</w:t>
      </w:r>
      <w:r w:rsidR="007C70FE" w:rsidRPr="007543D3">
        <w:rPr>
          <w:sz w:val="22"/>
          <w:szCs w:val="22"/>
        </w:rPr>
        <w:t xml:space="preserve"> </w:t>
      </w:r>
      <w:r w:rsidR="00310C33" w:rsidRPr="007543D3">
        <w:rPr>
          <w:sz w:val="22"/>
          <w:szCs w:val="22"/>
        </w:rPr>
        <w:t>brutto, o</w:t>
      </w:r>
      <w:r w:rsidR="007C70FE" w:rsidRPr="007543D3">
        <w:rPr>
          <w:sz w:val="22"/>
          <w:szCs w:val="22"/>
        </w:rPr>
        <w:t> </w:t>
      </w:r>
      <w:r w:rsidR="00310C33" w:rsidRPr="007543D3">
        <w:rPr>
          <w:sz w:val="22"/>
          <w:szCs w:val="22"/>
        </w:rPr>
        <w:t>którym mowa w § 2</w:t>
      </w:r>
      <w:r w:rsidR="007C70FE" w:rsidRPr="007543D3">
        <w:rPr>
          <w:sz w:val="22"/>
          <w:szCs w:val="22"/>
        </w:rPr>
        <w:t xml:space="preserve"> </w:t>
      </w:r>
      <w:r w:rsidR="008052A0" w:rsidRPr="007543D3">
        <w:rPr>
          <w:sz w:val="22"/>
          <w:szCs w:val="22"/>
        </w:rPr>
        <w:t xml:space="preserve">dokona </w:t>
      </w:r>
      <w:r w:rsidR="008822A4" w:rsidRPr="007543D3">
        <w:rPr>
          <w:sz w:val="22"/>
          <w:szCs w:val="22"/>
        </w:rPr>
        <w:t xml:space="preserve"> połączenia </w:t>
      </w:r>
      <w:r w:rsidR="002C772D">
        <w:rPr>
          <w:sz w:val="22"/>
          <w:szCs w:val="22"/>
        </w:rPr>
        <w:br/>
      </w:r>
      <w:r w:rsidR="008822A4" w:rsidRPr="007543D3">
        <w:rPr>
          <w:sz w:val="22"/>
          <w:szCs w:val="22"/>
        </w:rPr>
        <w:t>i</w:t>
      </w:r>
      <w:r w:rsidR="008822A4" w:rsidRPr="00B107C9">
        <w:rPr>
          <w:sz w:val="22"/>
          <w:szCs w:val="22"/>
        </w:rPr>
        <w:t xml:space="preserve"> integracji </w:t>
      </w:r>
      <w:r w:rsidR="00C47604">
        <w:rPr>
          <w:sz w:val="22"/>
          <w:szCs w:val="22"/>
        </w:rPr>
        <w:t xml:space="preserve">oprogramowania </w:t>
      </w:r>
      <w:r w:rsidR="008822A4" w:rsidRPr="00B107C9">
        <w:rPr>
          <w:sz w:val="22"/>
          <w:szCs w:val="22"/>
        </w:rPr>
        <w:t xml:space="preserve">z </w:t>
      </w:r>
      <w:r w:rsidR="00D2315D" w:rsidRPr="00B107C9">
        <w:rPr>
          <w:sz w:val="22"/>
          <w:szCs w:val="22"/>
        </w:rPr>
        <w:t xml:space="preserve">systemem HIS Zamawiającego (MLS </w:t>
      </w:r>
      <w:proofErr w:type="spellStart"/>
      <w:r w:rsidR="00D2315D" w:rsidRPr="00B107C9">
        <w:rPr>
          <w:sz w:val="22"/>
          <w:szCs w:val="22"/>
        </w:rPr>
        <w:t>MedicAll</w:t>
      </w:r>
      <w:proofErr w:type="spellEnd"/>
      <w:r w:rsidR="00D2315D" w:rsidRPr="00B107C9">
        <w:rPr>
          <w:sz w:val="22"/>
          <w:szCs w:val="22"/>
        </w:rPr>
        <w:t xml:space="preserve">, firmy MLS Software sp. z o.o. w zakresie zlecenia badań i odbiorów wyników badań). </w:t>
      </w:r>
    </w:p>
    <w:p w14:paraId="7CAB216D" w14:textId="29C0ED2E" w:rsidR="00F24E3C" w:rsidRPr="007543D3" w:rsidRDefault="000A5282" w:rsidP="007543D3">
      <w:pPr>
        <w:pStyle w:val="Akapitzlist"/>
        <w:numPr>
          <w:ilvl w:val="0"/>
          <w:numId w:val="44"/>
        </w:numPr>
        <w:spacing w:before="240"/>
        <w:jc w:val="both"/>
        <w:rPr>
          <w:sz w:val="22"/>
          <w:szCs w:val="22"/>
        </w:rPr>
      </w:pPr>
      <w:r w:rsidRPr="007543D3">
        <w:rPr>
          <w:sz w:val="22"/>
          <w:szCs w:val="22"/>
        </w:rPr>
        <w:t xml:space="preserve">Oprogramowanie zostanie dostarczone </w:t>
      </w:r>
      <w:r w:rsidR="00EB2209">
        <w:rPr>
          <w:sz w:val="22"/>
          <w:szCs w:val="22"/>
        </w:rPr>
        <w:t>wraz z licencją</w:t>
      </w:r>
      <w:r w:rsidRPr="007543D3">
        <w:rPr>
          <w:sz w:val="22"/>
          <w:szCs w:val="22"/>
        </w:rPr>
        <w:t>(zgodnie z art. 41 ust. 2 ustawy o prawie autorskim i prawach pokrewnych) uprawniającą do korzystania z oprogramowania o którym mowa w ust.</w:t>
      </w:r>
      <w:r w:rsidR="00310C33" w:rsidRPr="007543D3">
        <w:rPr>
          <w:sz w:val="22"/>
          <w:szCs w:val="22"/>
        </w:rPr>
        <w:t> </w:t>
      </w:r>
      <w:r w:rsidRPr="007543D3">
        <w:rPr>
          <w:sz w:val="22"/>
          <w:szCs w:val="22"/>
        </w:rPr>
        <w:t>1</w:t>
      </w:r>
      <w:r w:rsidR="00310C33" w:rsidRPr="007543D3">
        <w:rPr>
          <w:sz w:val="22"/>
          <w:szCs w:val="22"/>
        </w:rPr>
        <w:t> </w:t>
      </w:r>
      <w:r w:rsidR="002C69FA" w:rsidRPr="007543D3">
        <w:rPr>
          <w:sz w:val="22"/>
          <w:szCs w:val="22"/>
        </w:rPr>
        <w:t>lit.</w:t>
      </w:r>
      <w:r w:rsidR="00310C33" w:rsidRPr="007543D3">
        <w:rPr>
          <w:sz w:val="22"/>
          <w:szCs w:val="22"/>
        </w:rPr>
        <w:t> </w:t>
      </w:r>
      <w:r w:rsidR="002C69FA" w:rsidRPr="007543D3">
        <w:rPr>
          <w:sz w:val="22"/>
          <w:szCs w:val="22"/>
        </w:rPr>
        <w:t>b)</w:t>
      </w:r>
      <w:r w:rsidRPr="007543D3">
        <w:rPr>
          <w:sz w:val="22"/>
          <w:szCs w:val="22"/>
        </w:rPr>
        <w:t xml:space="preserve"> w okresie trwania niniejszej umowy</w:t>
      </w:r>
      <w:r w:rsidR="00094883" w:rsidRPr="007543D3">
        <w:rPr>
          <w:sz w:val="22"/>
          <w:szCs w:val="22"/>
        </w:rPr>
        <w:t xml:space="preserve"> na</w:t>
      </w:r>
      <w:r w:rsidR="00587F5C" w:rsidRPr="007543D3">
        <w:rPr>
          <w:sz w:val="22"/>
          <w:szCs w:val="22"/>
        </w:rPr>
        <w:t xml:space="preserve"> polach eksploatacji</w:t>
      </w:r>
      <w:r w:rsidR="00F24E3C" w:rsidRPr="007543D3">
        <w:rPr>
          <w:sz w:val="22"/>
          <w:szCs w:val="22"/>
        </w:rPr>
        <w:t>:</w:t>
      </w:r>
    </w:p>
    <w:p w14:paraId="4C2E5439" w14:textId="77777777" w:rsidR="00F24E3C" w:rsidRPr="008C6827" w:rsidRDefault="00F24E3C" w:rsidP="00F24E3C">
      <w:pPr>
        <w:pStyle w:val="Akapitzlist"/>
        <w:ind w:left="851" w:hanging="425"/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-    wprowadzenia oprogramowania do pamięci komputera, </w:t>
      </w:r>
    </w:p>
    <w:p w14:paraId="2861F1D7" w14:textId="36B2F7E3" w:rsidR="00F24E3C" w:rsidRPr="008C6827" w:rsidRDefault="00F24E3C" w:rsidP="00F24E3C">
      <w:pPr>
        <w:pStyle w:val="Akapitzlist"/>
        <w:ind w:left="851" w:hanging="425"/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-  instalacji w środowisku roboczym, ładowania, uruchamiania, wykorzystywania w sieciach informatycznych, w tym w </w:t>
      </w:r>
      <w:r w:rsidR="00C47604">
        <w:rPr>
          <w:sz w:val="22"/>
          <w:szCs w:val="22"/>
        </w:rPr>
        <w:t>I</w:t>
      </w:r>
      <w:r w:rsidR="00C47604" w:rsidRPr="008C6827">
        <w:rPr>
          <w:sz w:val="22"/>
          <w:szCs w:val="22"/>
        </w:rPr>
        <w:t>nte</w:t>
      </w:r>
      <w:r w:rsidR="00C47604">
        <w:rPr>
          <w:sz w:val="22"/>
          <w:szCs w:val="22"/>
        </w:rPr>
        <w:t>r</w:t>
      </w:r>
      <w:r w:rsidR="00C47604" w:rsidRPr="008C6827">
        <w:rPr>
          <w:sz w:val="22"/>
          <w:szCs w:val="22"/>
        </w:rPr>
        <w:t xml:space="preserve">necie </w:t>
      </w:r>
      <w:r w:rsidRPr="008C6827">
        <w:rPr>
          <w:sz w:val="22"/>
          <w:szCs w:val="22"/>
        </w:rPr>
        <w:t>– jednak bez możliwości odtworzenia / zaprezentowania kodu źródłowego osobom trzecim;</w:t>
      </w:r>
    </w:p>
    <w:p w14:paraId="5087847E" w14:textId="77777777" w:rsidR="00F24E3C" w:rsidRPr="008C6827" w:rsidRDefault="00F24E3C" w:rsidP="00F24E3C">
      <w:pPr>
        <w:pStyle w:val="Akapitzlist"/>
        <w:ind w:left="851" w:hanging="425"/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-  </w:t>
      </w:r>
      <w:r w:rsidR="00C623AB">
        <w:rPr>
          <w:sz w:val="22"/>
          <w:szCs w:val="22"/>
        </w:rPr>
        <w:t xml:space="preserve">    </w:t>
      </w:r>
      <w:r w:rsidRPr="008C6827">
        <w:rPr>
          <w:sz w:val="22"/>
          <w:szCs w:val="22"/>
        </w:rPr>
        <w:t>utrwalania, trwałego lub czasowego zwielokrotnienia oprogramowania w zakresie niezbędnym do prawidłowego korzystania z oprogramowania wyłącznie na własne potrzeby Zamawiającego związane z działalnością Zamawiającego.</w:t>
      </w:r>
    </w:p>
    <w:p w14:paraId="79F2C93C" w14:textId="2EA1EF85" w:rsidR="000A5282" w:rsidRPr="008C6827" w:rsidRDefault="00075C12" w:rsidP="007543D3">
      <w:pPr>
        <w:pStyle w:val="Tekstpodstawowy2"/>
        <w:numPr>
          <w:ilvl w:val="0"/>
          <w:numId w:val="45"/>
        </w:numPr>
        <w:rPr>
          <w:sz w:val="22"/>
          <w:szCs w:val="22"/>
        </w:rPr>
      </w:pPr>
      <w:r w:rsidRPr="008C6827">
        <w:rPr>
          <w:sz w:val="22"/>
          <w:szCs w:val="22"/>
        </w:rPr>
        <w:t xml:space="preserve">Wydzierżawiający </w:t>
      </w:r>
      <w:r w:rsidR="00310C33" w:rsidRPr="008C6827">
        <w:rPr>
          <w:sz w:val="22"/>
          <w:szCs w:val="22"/>
        </w:rPr>
        <w:t>w ramach wynagrodzenia</w:t>
      </w:r>
      <w:r w:rsidR="007C70FE" w:rsidRPr="008C6827">
        <w:rPr>
          <w:sz w:val="22"/>
          <w:szCs w:val="22"/>
        </w:rPr>
        <w:t xml:space="preserve"> </w:t>
      </w:r>
      <w:r w:rsidR="00310C33" w:rsidRPr="008C6827">
        <w:rPr>
          <w:sz w:val="22"/>
          <w:szCs w:val="22"/>
        </w:rPr>
        <w:t>brutto, o którym mowa w § 2</w:t>
      </w:r>
      <w:r w:rsidR="007C70FE" w:rsidRPr="008C6827">
        <w:rPr>
          <w:sz w:val="22"/>
          <w:szCs w:val="22"/>
        </w:rPr>
        <w:t xml:space="preserve"> </w:t>
      </w:r>
      <w:r w:rsidRPr="008C6827">
        <w:rPr>
          <w:sz w:val="22"/>
          <w:szCs w:val="22"/>
        </w:rPr>
        <w:t>będzie uaktualniał</w:t>
      </w:r>
      <w:r w:rsidR="007C70FE" w:rsidRPr="008C6827">
        <w:rPr>
          <w:sz w:val="22"/>
          <w:szCs w:val="22"/>
        </w:rPr>
        <w:t xml:space="preserve"> </w:t>
      </w:r>
      <w:r w:rsidRPr="008C6827">
        <w:rPr>
          <w:sz w:val="22"/>
          <w:szCs w:val="22"/>
        </w:rPr>
        <w:t>oprogramowanie oraz dostosowywał je tak</w:t>
      </w:r>
      <w:r w:rsidR="00D265E1" w:rsidRPr="008C6827">
        <w:rPr>
          <w:sz w:val="22"/>
          <w:szCs w:val="22"/>
        </w:rPr>
        <w:t>,</w:t>
      </w:r>
      <w:r w:rsidRPr="008C6827">
        <w:rPr>
          <w:sz w:val="22"/>
          <w:szCs w:val="22"/>
        </w:rPr>
        <w:t xml:space="preserve"> aby spełniało wymagania obowiązujących aktów prawnych</w:t>
      </w:r>
      <w:r w:rsidR="007C3EB2" w:rsidRPr="008C6827">
        <w:rPr>
          <w:sz w:val="22"/>
          <w:szCs w:val="22"/>
        </w:rPr>
        <w:t xml:space="preserve">, </w:t>
      </w:r>
      <w:r w:rsidR="00DD4AB5" w:rsidRPr="008C6827">
        <w:rPr>
          <w:sz w:val="22"/>
          <w:szCs w:val="22"/>
        </w:rPr>
        <w:t>powiązanych z nimi przepisów</w:t>
      </w:r>
      <w:r w:rsidR="007C70FE" w:rsidRPr="008C6827">
        <w:rPr>
          <w:sz w:val="22"/>
          <w:szCs w:val="22"/>
        </w:rPr>
        <w:t xml:space="preserve"> </w:t>
      </w:r>
      <w:r w:rsidR="00D2315D">
        <w:rPr>
          <w:sz w:val="22"/>
          <w:szCs w:val="22"/>
        </w:rPr>
        <w:t>przez ca</w:t>
      </w:r>
      <w:r w:rsidRPr="008C6827">
        <w:rPr>
          <w:sz w:val="22"/>
          <w:szCs w:val="22"/>
        </w:rPr>
        <w:t>ły okres</w:t>
      </w:r>
      <w:r w:rsidR="005F73E3">
        <w:rPr>
          <w:sz w:val="22"/>
          <w:szCs w:val="22"/>
        </w:rPr>
        <w:t xml:space="preserve"> </w:t>
      </w:r>
      <w:r w:rsidRPr="008C6827">
        <w:rPr>
          <w:sz w:val="22"/>
          <w:szCs w:val="22"/>
        </w:rPr>
        <w:t xml:space="preserve"> trwan</w:t>
      </w:r>
      <w:r w:rsidR="008052A0" w:rsidRPr="008C6827">
        <w:rPr>
          <w:sz w:val="22"/>
          <w:szCs w:val="22"/>
        </w:rPr>
        <w:t>ia umowy</w:t>
      </w:r>
      <w:r w:rsidR="00515672">
        <w:rPr>
          <w:sz w:val="22"/>
          <w:szCs w:val="22"/>
        </w:rPr>
        <w:t xml:space="preserve">, czyli </w:t>
      </w:r>
      <w:r w:rsidR="005F73E3">
        <w:rPr>
          <w:sz w:val="22"/>
          <w:szCs w:val="22"/>
        </w:rPr>
        <w:t>przez okres 24 miesięcy licząc od daty jej zawarcia.</w:t>
      </w:r>
    </w:p>
    <w:p w14:paraId="2A3BCEC0" w14:textId="23FD9201" w:rsidR="00D751A0" w:rsidRPr="008C6827" w:rsidRDefault="000258B9" w:rsidP="007543D3">
      <w:pPr>
        <w:pStyle w:val="Tekstpodstawowy2"/>
        <w:numPr>
          <w:ilvl w:val="0"/>
          <w:numId w:val="45"/>
        </w:numPr>
        <w:rPr>
          <w:sz w:val="22"/>
          <w:szCs w:val="22"/>
        </w:rPr>
      </w:pPr>
      <w:r w:rsidRPr="008C6827">
        <w:rPr>
          <w:sz w:val="22"/>
          <w:szCs w:val="22"/>
        </w:rPr>
        <w:t xml:space="preserve">W terminie określonym w ust. 2 Wydzierżawiający zobowiązuje się </w:t>
      </w:r>
      <w:r w:rsidR="000A5282" w:rsidRPr="008C6827">
        <w:rPr>
          <w:sz w:val="22"/>
          <w:szCs w:val="22"/>
        </w:rPr>
        <w:t xml:space="preserve">w ramach wynagrodzenia, </w:t>
      </w:r>
      <w:r w:rsidR="00C623AB">
        <w:rPr>
          <w:sz w:val="22"/>
          <w:szCs w:val="22"/>
        </w:rPr>
        <w:br/>
      </w:r>
      <w:r w:rsidR="000A5282" w:rsidRPr="008C6827">
        <w:rPr>
          <w:sz w:val="22"/>
          <w:szCs w:val="22"/>
        </w:rPr>
        <w:t xml:space="preserve">o którym mowa w § 2 do </w:t>
      </w:r>
      <w:r w:rsidRPr="008C6827">
        <w:rPr>
          <w:sz w:val="22"/>
          <w:szCs w:val="22"/>
        </w:rPr>
        <w:t xml:space="preserve"> dostarczenia </w:t>
      </w:r>
      <w:r w:rsidR="007449F7" w:rsidRPr="008C6827">
        <w:rPr>
          <w:sz w:val="22"/>
          <w:szCs w:val="22"/>
        </w:rPr>
        <w:t>pakietu</w:t>
      </w:r>
      <w:r w:rsidR="00587F5C" w:rsidRPr="008C6827">
        <w:rPr>
          <w:sz w:val="22"/>
          <w:szCs w:val="22"/>
        </w:rPr>
        <w:t xml:space="preserve"> </w:t>
      </w:r>
      <w:r w:rsidR="00DD4AB5" w:rsidRPr="008C6827">
        <w:rPr>
          <w:sz w:val="22"/>
          <w:szCs w:val="22"/>
        </w:rPr>
        <w:t xml:space="preserve">walidacyjno-startowego zgodnie z parametrami granicznymi dla analizatora </w:t>
      </w:r>
      <w:r w:rsidR="00A436A4" w:rsidRPr="008C6827">
        <w:rPr>
          <w:sz w:val="22"/>
          <w:szCs w:val="22"/>
        </w:rPr>
        <w:t xml:space="preserve">zgodnie </w:t>
      </w:r>
      <w:r w:rsidR="00A436A4" w:rsidRPr="003F46D4">
        <w:rPr>
          <w:sz w:val="22"/>
          <w:szCs w:val="22"/>
        </w:rPr>
        <w:t>z</w:t>
      </w:r>
      <w:r w:rsidR="007C70FE" w:rsidRPr="003F46D4">
        <w:rPr>
          <w:sz w:val="22"/>
          <w:szCs w:val="22"/>
        </w:rPr>
        <w:t> </w:t>
      </w:r>
      <w:r w:rsidR="00A436A4" w:rsidRPr="003F46D4">
        <w:rPr>
          <w:sz w:val="22"/>
          <w:szCs w:val="22"/>
        </w:rPr>
        <w:t>zał.</w:t>
      </w:r>
      <w:r w:rsidR="007C70FE" w:rsidRPr="003F46D4">
        <w:rPr>
          <w:sz w:val="22"/>
          <w:szCs w:val="22"/>
        </w:rPr>
        <w:t xml:space="preserve"> </w:t>
      </w:r>
      <w:r w:rsidR="00A436A4" w:rsidRPr="003F46D4">
        <w:rPr>
          <w:sz w:val="22"/>
          <w:szCs w:val="22"/>
        </w:rPr>
        <w:t>nr</w:t>
      </w:r>
      <w:r w:rsidR="007C70FE" w:rsidRPr="003F46D4">
        <w:rPr>
          <w:sz w:val="22"/>
          <w:szCs w:val="22"/>
        </w:rPr>
        <w:t> </w:t>
      </w:r>
      <w:r w:rsidR="006041A6">
        <w:rPr>
          <w:sz w:val="22"/>
          <w:szCs w:val="22"/>
        </w:rPr>
        <w:t xml:space="preserve">3 do umowy </w:t>
      </w:r>
      <w:r w:rsidR="00DD4AB5" w:rsidRPr="008C6827">
        <w:rPr>
          <w:sz w:val="22"/>
          <w:szCs w:val="22"/>
        </w:rPr>
        <w:t>oraz</w:t>
      </w:r>
      <w:r w:rsidRPr="008C6827">
        <w:rPr>
          <w:sz w:val="22"/>
          <w:szCs w:val="22"/>
        </w:rPr>
        <w:t xml:space="preserve"> instrukcji w języku polskim, zawierającej niezbędne dla bezpoś</w:t>
      </w:r>
      <w:r w:rsidR="002C69FA" w:rsidRPr="008C6827">
        <w:rPr>
          <w:sz w:val="22"/>
          <w:szCs w:val="22"/>
        </w:rPr>
        <w:t>redniego użytkowania informacje</w:t>
      </w:r>
      <w:r w:rsidR="00D751A0" w:rsidRPr="008C6827">
        <w:rPr>
          <w:sz w:val="22"/>
          <w:szCs w:val="22"/>
        </w:rPr>
        <w:t>.</w:t>
      </w:r>
    </w:p>
    <w:p w14:paraId="53777716" w14:textId="77777777" w:rsidR="003C62FE" w:rsidRPr="008C6827" w:rsidRDefault="003C62FE" w:rsidP="007543D3">
      <w:pPr>
        <w:pStyle w:val="Tekstpodstawowy2"/>
        <w:numPr>
          <w:ilvl w:val="0"/>
          <w:numId w:val="45"/>
        </w:numPr>
        <w:rPr>
          <w:sz w:val="22"/>
          <w:szCs w:val="22"/>
        </w:rPr>
      </w:pPr>
      <w:r w:rsidRPr="008C6827">
        <w:rPr>
          <w:sz w:val="22"/>
          <w:szCs w:val="22"/>
        </w:rPr>
        <w:t xml:space="preserve">Wydzierżawiający </w:t>
      </w:r>
      <w:r w:rsidR="00310C33" w:rsidRPr="008C6827">
        <w:rPr>
          <w:sz w:val="22"/>
          <w:szCs w:val="22"/>
        </w:rPr>
        <w:t>w ramach wynagrodzenia</w:t>
      </w:r>
      <w:r w:rsidR="00587F5C" w:rsidRPr="008C6827">
        <w:rPr>
          <w:sz w:val="22"/>
          <w:szCs w:val="22"/>
        </w:rPr>
        <w:t xml:space="preserve"> </w:t>
      </w:r>
      <w:r w:rsidR="00310C33" w:rsidRPr="008C6827">
        <w:rPr>
          <w:sz w:val="22"/>
          <w:szCs w:val="22"/>
        </w:rPr>
        <w:t>brutto, o którym mowa w § 2</w:t>
      </w:r>
      <w:r w:rsidR="007C70FE" w:rsidRPr="008C6827">
        <w:rPr>
          <w:sz w:val="22"/>
          <w:szCs w:val="22"/>
        </w:rPr>
        <w:t> </w:t>
      </w:r>
      <w:r w:rsidRPr="008C6827">
        <w:rPr>
          <w:sz w:val="22"/>
          <w:szCs w:val="22"/>
        </w:rPr>
        <w:t xml:space="preserve">zobowiązuje się </w:t>
      </w:r>
      <w:r w:rsidR="00403BEC" w:rsidRPr="008C6827">
        <w:rPr>
          <w:sz w:val="22"/>
          <w:szCs w:val="22"/>
        </w:rPr>
        <w:t>przez cały okres trwania umowy</w:t>
      </w:r>
      <w:r w:rsidR="00587F5C" w:rsidRPr="008C6827">
        <w:rPr>
          <w:sz w:val="22"/>
          <w:szCs w:val="22"/>
        </w:rPr>
        <w:t xml:space="preserve"> do przeprowadza</w:t>
      </w:r>
      <w:r w:rsidRPr="008C6827">
        <w:rPr>
          <w:sz w:val="22"/>
          <w:szCs w:val="22"/>
        </w:rPr>
        <w:t xml:space="preserve">nia </w:t>
      </w:r>
      <w:r w:rsidR="00587F5C" w:rsidRPr="008C6827">
        <w:rPr>
          <w:sz w:val="22"/>
          <w:szCs w:val="22"/>
        </w:rPr>
        <w:t xml:space="preserve">na żądanie Dzierżawcy i jego </w:t>
      </w:r>
      <w:r w:rsidR="008052A0" w:rsidRPr="008C6827">
        <w:rPr>
          <w:sz w:val="22"/>
          <w:szCs w:val="22"/>
        </w:rPr>
        <w:t>w</w:t>
      </w:r>
      <w:r w:rsidR="00310C33" w:rsidRPr="008C6827">
        <w:rPr>
          <w:sz w:val="22"/>
          <w:szCs w:val="22"/>
        </w:rPr>
        <w:t> </w:t>
      </w:r>
      <w:r w:rsidR="008052A0" w:rsidRPr="008C6827">
        <w:rPr>
          <w:sz w:val="22"/>
          <w:szCs w:val="22"/>
        </w:rPr>
        <w:t>siedzibie</w:t>
      </w:r>
      <w:r w:rsidR="007C70FE" w:rsidRPr="008C6827">
        <w:rPr>
          <w:sz w:val="22"/>
          <w:szCs w:val="22"/>
        </w:rPr>
        <w:t> </w:t>
      </w:r>
      <w:r w:rsidR="00F82235" w:rsidRPr="008C6827">
        <w:rPr>
          <w:sz w:val="22"/>
          <w:szCs w:val="22"/>
        </w:rPr>
        <w:t>uzupełniających</w:t>
      </w:r>
      <w:r w:rsidR="007C70FE" w:rsidRPr="008C6827">
        <w:rPr>
          <w:sz w:val="22"/>
          <w:szCs w:val="22"/>
        </w:rPr>
        <w:t xml:space="preserve"> </w:t>
      </w:r>
      <w:r w:rsidR="00B95F5C" w:rsidRPr="008C6827">
        <w:rPr>
          <w:sz w:val="22"/>
          <w:szCs w:val="22"/>
        </w:rPr>
        <w:t xml:space="preserve">szkoleń </w:t>
      </w:r>
      <w:r w:rsidR="00756D71" w:rsidRPr="008C6827">
        <w:rPr>
          <w:sz w:val="22"/>
          <w:szCs w:val="22"/>
        </w:rPr>
        <w:t>„</w:t>
      </w:r>
      <w:r w:rsidR="00B95F5C" w:rsidRPr="008C6827">
        <w:rPr>
          <w:sz w:val="22"/>
          <w:szCs w:val="22"/>
        </w:rPr>
        <w:t>przypominających</w:t>
      </w:r>
      <w:r w:rsidR="00756D71" w:rsidRPr="008C6827">
        <w:rPr>
          <w:sz w:val="22"/>
          <w:szCs w:val="22"/>
        </w:rPr>
        <w:t>”</w:t>
      </w:r>
      <w:r w:rsidR="00B95F5C" w:rsidRPr="008C6827">
        <w:rPr>
          <w:sz w:val="22"/>
          <w:szCs w:val="22"/>
        </w:rPr>
        <w:t>, wynikających ze zmian w</w:t>
      </w:r>
      <w:r w:rsidR="007C70FE" w:rsidRPr="008C6827">
        <w:rPr>
          <w:sz w:val="22"/>
          <w:szCs w:val="22"/>
        </w:rPr>
        <w:t> </w:t>
      </w:r>
      <w:r w:rsidR="00B95F5C" w:rsidRPr="008C6827">
        <w:rPr>
          <w:sz w:val="22"/>
          <w:szCs w:val="22"/>
        </w:rPr>
        <w:t>procedurze, zmian w</w:t>
      </w:r>
      <w:r w:rsidR="00310C33" w:rsidRPr="008C6827">
        <w:rPr>
          <w:sz w:val="22"/>
          <w:szCs w:val="22"/>
        </w:rPr>
        <w:t> </w:t>
      </w:r>
      <w:r w:rsidR="00B95F5C" w:rsidRPr="008C6827">
        <w:rPr>
          <w:sz w:val="22"/>
          <w:szCs w:val="22"/>
        </w:rPr>
        <w:t>składzie persone</w:t>
      </w:r>
      <w:r w:rsidR="008052A0" w:rsidRPr="008C6827">
        <w:rPr>
          <w:sz w:val="22"/>
          <w:szCs w:val="22"/>
        </w:rPr>
        <w:t xml:space="preserve">lu obsługującego analizator, </w:t>
      </w:r>
      <w:r w:rsidR="00172C60" w:rsidRPr="008C6827">
        <w:rPr>
          <w:sz w:val="22"/>
          <w:szCs w:val="22"/>
        </w:rPr>
        <w:t xml:space="preserve">po każdej aktualizacji oprogramowania funkcjonującego </w:t>
      </w:r>
      <w:r w:rsidR="00403BEC" w:rsidRPr="008C6827">
        <w:rPr>
          <w:sz w:val="22"/>
          <w:szCs w:val="22"/>
        </w:rPr>
        <w:t xml:space="preserve">w </w:t>
      </w:r>
      <w:r w:rsidR="00172C60" w:rsidRPr="008C6827">
        <w:rPr>
          <w:sz w:val="22"/>
          <w:szCs w:val="22"/>
        </w:rPr>
        <w:t xml:space="preserve"> Praco</w:t>
      </w:r>
      <w:r w:rsidR="00D2315D">
        <w:rPr>
          <w:sz w:val="22"/>
          <w:szCs w:val="22"/>
        </w:rPr>
        <w:t xml:space="preserve">wni Wirusologii </w:t>
      </w:r>
      <w:r w:rsidR="007C70FE" w:rsidRPr="008C6827">
        <w:rPr>
          <w:sz w:val="22"/>
          <w:szCs w:val="22"/>
        </w:rPr>
        <w:t> </w:t>
      </w:r>
      <w:r w:rsidR="00172C60" w:rsidRPr="008C6827">
        <w:rPr>
          <w:sz w:val="22"/>
          <w:szCs w:val="22"/>
        </w:rPr>
        <w:t>i oprogramowania anali</w:t>
      </w:r>
      <w:r w:rsidR="00A60A96" w:rsidRPr="008C6827">
        <w:rPr>
          <w:sz w:val="22"/>
          <w:szCs w:val="22"/>
        </w:rPr>
        <w:t>zatora</w:t>
      </w:r>
      <w:r w:rsidR="00403BEC" w:rsidRPr="008C6827">
        <w:rPr>
          <w:color w:val="00B050"/>
          <w:sz w:val="22"/>
          <w:szCs w:val="22"/>
        </w:rPr>
        <w:t>.</w:t>
      </w:r>
      <w:r w:rsidR="00A60A96" w:rsidRPr="008C6827">
        <w:rPr>
          <w:color w:val="00B050"/>
          <w:sz w:val="22"/>
          <w:szCs w:val="22"/>
        </w:rPr>
        <w:t xml:space="preserve"> </w:t>
      </w:r>
      <w:r w:rsidR="00B95F5C" w:rsidRPr="008C6827">
        <w:rPr>
          <w:sz w:val="22"/>
          <w:szCs w:val="22"/>
        </w:rPr>
        <w:t>Szkolenia zostaną potwierdzone wydaniem certyfikatów</w:t>
      </w:r>
      <w:r w:rsidRPr="008C6827">
        <w:rPr>
          <w:sz w:val="22"/>
          <w:szCs w:val="22"/>
        </w:rPr>
        <w:t>.</w:t>
      </w:r>
    </w:p>
    <w:p w14:paraId="292070F1" w14:textId="30E5CCB7" w:rsidR="003C62FE" w:rsidRPr="003F46D4" w:rsidRDefault="00C623AB" w:rsidP="007543D3">
      <w:pPr>
        <w:numPr>
          <w:ilvl w:val="0"/>
          <w:numId w:val="45"/>
        </w:numPr>
        <w:jc w:val="both"/>
        <w:rPr>
          <w:sz w:val="22"/>
          <w:szCs w:val="22"/>
        </w:rPr>
      </w:pPr>
      <w:bookmarkStart w:id="4" w:name="_Hlk85447063"/>
      <w:r w:rsidRPr="003F46D4">
        <w:rPr>
          <w:sz w:val="22"/>
          <w:szCs w:val="22"/>
        </w:rPr>
        <w:t>W ramach wynagrodzenia brutto, o którym mowa w § 2</w:t>
      </w:r>
      <w:r w:rsidR="00FE39A9">
        <w:rPr>
          <w:sz w:val="22"/>
          <w:szCs w:val="22"/>
        </w:rPr>
        <w:t xml:space="preserve"> umowy Wydzierżawiający,</w:t>
      </w:r>
      <w:r w:rsidRPr="003F46D4">
        <w:rPr>
          <w:sz w:val="22"/>
          <w:szCs w:val="22"/>
        </w:rPr>
        <w:t xml:space="preserve"> </w:t>
      </w:r>
      <w:bookmarkEnd w:id="4"/>
      <w:r w:rsidRPr="003F46D4">
        <w:rPr>
          <w:sz w:val="22"/>
          <w:szCs w:val="22"/>
        </w:rPr>
        <w:t xml:space="preserve">na każde żądanie </w:t>
      </w:r>
      <w:r w:rsidR="003C62FE" w:rsidRPr="003F46D4">
        <w:rPr>
          <w:sz w:val="22"/>
          <w:szCs w:val="22"/>
        </w:rPr>
        <w:t xml:space="preserve">Dzierżawcy zobowiązuje się do  bezpłatnego udostępnienia protokołów komunikacyjnych umożliwiających połączenie dostarczonego analizatora z siecią komputerową </w:t>
      </w:r>
      <w:r w:rsidRPr="003F46D4">
        <w:rPr>
          <w:sz w:val="22"/>
          <w:szCs w:val="22"/>
        </w:rPr>
        <w:t xml:space="preserve">Zamawiającego </w:t>
      </w:r>
      <w:r w:rsidR="003C62FE" w:rsidRPr="003F46D4">
        <w:rPr>
          <w:sz w:val="22"/>
          <w:szCs w:val="22"/>
        </w:rPr>
        <w:t xml:space="preserve">i </w:t>
      </w:r>
      <w:r w:rsidRPr="003F46D4">
        <w:rPr>
          <w:sz w:val="22"/>
          <w:szCs w:val="22"/>
        </w:rPr>
        <w:t xml:space="preserve">jego </w:t>
      </w:r>
      <w:r w:rsidR="003C62FE" w:rsidRPr="003F46D4">
        <w:rPr>
          <w:sz w:val="22"/>
          <w:szCs w:val="22"/>
        </w:rPr>
        <w:t>szpitalnym systemem informatycznym</w:t>
      </w:r>
      <w:r w:rsidR="003F46D4">
        <w:rPr>
          <w:sz w:val="22"/>
          <w:szCs w:val="22"/>
        </w:rPr>
        <w:t>.</w:t>
      </w:r>
      <w:r w:rsidR="00D10D10" w:rsidRPr="003F46D4">
        <w:rPr>
          <w:sz w:val="22"/>
          <w:szCs w:val="22"/>
        </w:rPr>
        <w:t xml:space="preserve"> </w:t>
      </w:r>
    </w:p>
    <w:p w14:paraId="5C99A13F" w14:textId="64E06D3D" w:rsidR="00B95F5C" w:rsidRPr="008C6827" w:rsidRDefault="00C623AB" w:rsidP="007543D3">
      <w:pPr>
        <w:pStyle w:val="Tekstpodstawowy2"/>
        <w:numPr>
          <w:ilvl w:val="0"/>
          <w:numId w:val="45"/>
        </w:numPr>
        <w:rPr>
          <w:color w:val="FF0000"/>
          <w:sz w:val="22"/>
          <w:szCs w:val="22"/>
        </w:rPr>
      </w:pPr>
      <w:r>
        <w:rPr>
          <w:sz w:val="22"/>
          <w:szCs w:val="22"/>
        </w:rPr>
        <w:t>W</w:t>
      </w:r>
      <w:r w:rsidRPr="008C6827">
        <w:rPr>
          <w:sz w:val="22"/>
          <w:szCs w:val="22"/>
        </w:rPr>
        <w:t xml:space="preserve"> ramach wynagrodzenia brutto, o którym mowa w § 2</w:t>
      </w:r>
      <w:r w:rsidR="00FE39A9">
        <w:rPr>
          <w:sz w:val="22"/>
          <w:szCs w:val="22"/>
        </w:rPr>
        <w:t xml:space="preserve"> umowy</w:t>
      </w:r>
      <w:r>
        <w:rPr>
          <w:sz w:val="22"/>
          <w:szCs w:val="22"/>
        </w:rPr>
        <w:t xml:space="preserve"> </w:t>
      </w:r>
      <w:r w:rsidR="00B95F5C" w:rsidRPr="008C6827">
        <w:rPr>
          <w:sz w:val="22"/>
          <w:szCs w:val="22"/>
        </w:rPr>
        <w:t xml:space="preserve">Wydzierżawiający </w:t>
      </w:r>
      <w:r w:rsidR="00FE39A9">
        <w:rPr>
          <w:sz w:val="22"/>
          <w:szCs w:val="22"/>
        </w:rPr>
        <w:t>zapewni serwis</w:t>
      </w:r>
      <w:r w:rsidR="00756D71" w:rsidRPr="008C6827">
        <w:rPr>
          <w:sz w:val="22"/>
          <w:szCs w:val="22"/>
        </w:rPr>
        <w:t xml:space="preserve"> gwarancyjny</w:t>
      </w:r>
      <w:r w:rsidR="00B95F5C" w:rsidRPr="008C6827">
        <w:rPr>
          <w:sz w:val="22"/>
          <w:szCs w:val="22"/>
        </w:rPr>
        <w:t xml:space="preserve"> na okres trwania umowy</w:t>
      </w:r>
      <w:r w:rsidR="00FE39A9">
        <w:rPr>
          <w:sz w:val="22"/>
          <w:szCs w:val="22"/>
        </w:rPr>
        <w:t>.</w:t>
      </w:r>
      <w:r w:rsidR="007C70FE" w:rsidRPr="008C6827">
        <w:rPr>
          <w:sz w:val="22"/>
          <w:szCs w:val="22"/>
        </w:rPr>
        <w:t xml:space="preserve"> </w:t>
      </w:r>
    </w:p>
    <w:p w14:paraId="0CCBC39C" w14:textId="7FA1F1AB" w:rsidR="00F24E3C" w:rsidRPr="001676A0" w:rsidRDefault="004B6EC0" w:rsidP="007543D3">
      <w:pPr>
        <w:numPr>
          <w:ilvl w:val="0"/>
          <w:numId w:val="45"/>
        </w:numPr>
        <w:jc w:val="both"/>
        <w:rPr>
          <w:sz w:val="22"/>
          <w:szCs w:val="22"/>
        </w:rPr>
      </w:pPr>
      <w:bookmarkStart w:id="5" w:name="_Hlk85206139"/>
      <w:r w:rsidRPr="004B6EC0">
        <w:rPr>
          <w:sz w:val="22"/>
          <w:szCs w:val="22"/>
        </w:rPr>
        <w:t>W ramach wynagrodzenia brutto, o którym mowa w § 2 Wydzierżawiający zakupi i dostarczy min.</w:t>
      </w:r>
      <w:r>
        <w:rPr>
          <w:sz w:val="22"/>
          <w:szCs w:val="22"/>
        </w:rPr>
        <w:t xml:space="preserve"> </w:t>
      </w:r>
      <w:r w:rsidRPr="004B6EC0">
        <w:rPr>
          <w:sz w:val="22"/>
          <w:szCs w:val="22"/>
        </w:rPr>
        <w:t>dwa razy do roku zestaw odczynników i próbek</w:t>
      </w:r>
      <w:r>
        <w:rPr>
          <w:sz w:val="22"/>
          <w:szCs w:val="22"/>
        </w:rPr>
        <w:t xml:space="preserve">, który umożliwi wykonanie </w:t>
      </w:r>
      <w:r w:rsidR="00BC62CD">
        <w:rPr>
          <w:sz w:val="22"/>
          <w:szCs w:val="22"/>
        </w:rPr>
        <w:t>międzynarodowej</w:t>
      </w:r>
      <w:r w:rsidR="00F24E3C" w:rsidRPr="001676A0">
        <w:rPr>
          <w:sz w:val="22"/>
          <w:szCs w:val="22"/>
        </w:rPr>
        <w:t xml:space="preserve">  </w:t>
      </w:r>
      <w:r w:rsidR="00C623AB" w:rsidRPr="001676A0">
        <w:rPr>
          <w:sz w:val="22"/>
          <w:szCs w:val="22"/>
        </w:rPr>
        <w:br/>
      </w:r>
      <w:r w:rsidR="00F24E3C" w:rsidRPr="001676A0">
        <w:rPr>
          <w:sz w:val="22"/>
          <w:szCs w:val="22"/>
        </w:rPr>
        <w:t>zewnętrznej kontroli jakości potwierdzonej certyfikatem</w:t>
      </w:r>
      <w:r w:rsidR="00CE4E47">
        <w:rPr>
          <w:sz w:val="22"/>
          <w:szCs w:val="22"/>
        </w:rPr>
        <w:t xml:space="preserve"> dla każdego oznaczonego parametru</w:t>
      </w:r>
      <w:r w:rsidR="001676A0" w:rsidRPr="001676A0">
        <w:rPr>
          <w:sz w:val="22"/>
          <w:szCs w:val="22"/>
        </w:rPr>
        <w:t xml:space="preserve"> (zgodnie z załącznikiem nr 2 -Rodzaj i ilość wykonywanych badań). </w:t>
      </w:r>
    </w:p>
    <w:bookmarkEnd w:id="5"/>
    <w:p w14:paraId="001BE35C" w14:textId="77777777" w:rsidR="000258B9" w:rsidRPr="008C6827" w:rsidRDefault="000258B9" w:rsidP="007543D3">
      <w:pPr>
        <w:numPr>
          <w:ilvl w:val="0"/>
          <w:numId w:val="45"/>
        </w:numPr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Zmiana miejsca użytkowania </w:t>
      </w:r>
      <w:r w:rsidR="00FD0AB0" w:rsidRPr="008C6827">
        <w:rPr>
          <w:sz w:val="22"/>
          <w:szCs w:val="22"/>
        </w:rPr>
        <w:t>przedmiotu dzierżawy</w:t>
      </w:r>
      <w:r w:rsidRPr="008C6827">
        <w:rPr>
          <w:sz w:val="22"/>
          <w:szCs w:val="22"/>
        </w:rPr>
        <w:t xml:space="preserve"> może być dokonana za zgodą i w porozumieniu z</w:t>
      </w:r>
      <w:r w:rsidR="0010037D" w:rsidRPr="008C6827">
        <w:rPr>
          <w:sz w:val="22"/>
          <w:szCs w:val="22"/>
        </w:rPr>
        <w:t> </w:t>
      </w:r>
      <w:r w:rsidRPr="008C6827">
        <w:rPr>
          <w:sz w:val="22"/>
          <w:szCs w:val="22"/>
        </w:rPr>
        <w:t>Wydzierżawiającym.</w:t>
      </w:r>
    </w:p>
    <w:p w14:paraId="48EDEFED" w14:textId="77777777" w:rsidR="000258B9" w:rsidRDefault="00C623AB" w:rsidP="007543D3">
      <w:pPr>
        <w:pStyle w:val="Tekstpodstawowy2"/>
        <w:numPr>
          <w:ilvl w:val="0"/>
          <w:numId w:val="45"/>
        </w:numPr>
        <w:rPr>
          <w:sz w:val="22"/>
          <w:szCs w:val="22"/>
        </w:rPr>
      </w:pPr>
      <w:r w:rsidRPr="00C623AB">
        <w:rPr>
          <w:sz w:val="22"/>
          <w:szCs w:val="22"/>
        </w:rPr>
        <w:t xml:space="preserve">W ramach wynagrodzenia brutto, o którym mowa w § 2 </w:t>
      </w:r>
      <w:r>
        <w:rPr>
          <w:sz w:val="22"/>
          <w:szCs w:val="22"/>
        </w:rPr>
        <w:t>Wydzierżawiający ponosi  k</w:t>
      </w:r>
      <w:r w:rsidR="000258B9" w:rsidRPr="008C6827">
        <w:rPr>
          <w:sz w:val="22"/>
          <w:szCs w:val="22"/>
        </w:rPr>
        <w:t xml:space="preserve">oszt ubezpieczenia </w:t>
      </w:r>
      <w:r w:rsidR="00903ED3" w:rsidRPr="008C6827">
        <w:rPr>
          <w:sz w:val="22"/>
          <w:szCs w:val="22"/>
        </w:rPr>
        <w:t>przedmiotu dzierżawy</w:t>
      </w:r>
      <w:r w:rsidR="0080169F" w:rsidRPr="008C6827">
        <w:rPr>
          <w:sz w:val="22"/>
          <w:szCs w:val="22"/>
        </w:rPr>
        <w:t xml:space="preserve"> przez cały okres trwania umowy</w:t>
      </w:r>
      <w:r w:rsidR="000258B9" w:rsidRPr="008C6827">
        <w:rPr>
          <w:sz w:val="22"/>
          <w:szCs w:val="22"/>
        </w:rPr>
        <w:t>.</w:t>
      </w:r>
    </w:p>
    <w:p w14:paraId="1C200720" w14:textId="6696D99E" w:rsidR="00AB038C" w:rsidRPr="00452B07" w:rsidRDefault="00AB038C" w:rsidP="00452B07">
      <w:pPr>
        <w:numPr>
          <w:ilvl w:val="0"/>
          <w:numId w:val="45"/>
        </w:numPr>
        <w:autoSpaceDN w:val="0"/>
        <w:jc w:val="both"/>
        <w:rPr>
          <w:bCs/>
          <w:sz w:val="22"/>
          <w:szCs w:val="22"/>
        </w:rPr>
      </w:pPr>
      <w:r w:rsidRPr="00601138">
        <w:rPr>
          <w:bCs/>
          <w:sz w:val="22"/>
          <w:szCs w:val="22"/>
        </w:rPr>
        <w:t>Po zakończeniu umowy Wykonawca  zobowiązuje się współpracować</w:t>
      </w:r>
      <w:r w:rsidR="003509D5">
        <w:rPr>
          <w:bCs/>
          <w:sz w:val="22"/>
          <w:szCs w:val="22"/>
        </w:rPr>
        <w:t>,</w:t>
      </w:r>
      <w:r w:rsidRPr="00601138">
        <w:rPr>
          <w:bCs/>
          <w:sz w:val="22"/>
          <w:szCs w:val="22"/>
        </w:rPr>
        <w:t xml:space="preserve"> </w:t>
      </w:r>
      <w:r w:rsidR="003509D5">
        <w:rPr>
          <w:bCs/>
          <w:sz w:val="22"/>
          <w:szCs w:val="22"/>
        </w:rPr>
        <w:t>w ramach wynagrodzenia umownego,</w:t>
      </w:r>
      <w:r w:rsidR="00452B07">
        <w:rPr>
          <w:bCs/>
          <w:sz w:val="22"/>
          <w:szCs w:val="22"/>
        </w:rPr>
        <w:t xml:space="preserve"> o którym mowa w </w:t>
      </w:r>
      <w:r w:rsidR="00452B07" w:rsidRPr="004B6EC0">
        <w:rPr>
          <w:sz w:val="22"/>
          <w:szCs w:val="22"/>
        </w:rPr>
        <w:t>§ 2</w:t>
      </w:r>
      <w:r w:rsidR="00452B07">
        <w:rPr>
          <w:sz w:val="22"/>
          <w:szCs w:val="22"/>
        </w:rPr>
        <w:t xml:space="preserve"> umowy</w:t>
      </w:r>
      <w:r w:rsidR="003509D5">
        <w:rPr>
          <w:bCs/>
          <w:sz w:val="22"/>
          <w:szCs w:val="22"/>
        </w:rPr>
        <w:t xml:space="preserve"> </w:t>
      </w:r>
      <w:r w:rsidRPr="00601138">
        <w:rPr>
          <w:bCs/>
          <w:sz w:val="22"/>
          <w:szCs w:val="22"/>
        </w:rPr>
        <w:t>z kolejnym podmiotem wdrażającym kolejne oprogramowanie, dla udostępnienia zgromadzonej przez okres trwania umowy bazy danych, </w:t>
      </w:r>
      <w:r w:rsidR="00452B07">
        <w:rPr>
          <w:bCs/>
          <w:sz w:val="22"/>
          <w:szCs w:val="22"/>
        </w:rPr>
        <w:br/>
      </w:r>
      <w:r w:rsidRPr="00452B07">
        <w:rPr>
          <w:bCs/>
          <w:sz w:val="22"/>
          <w:szCs w:val="22"/>
        </w:rPr>
        <w:t>w formacie zapewniającym możliwość migracji do nowego rozwiązania</w:t>
      </w:r>
      <w:r w:rsidR="008F3B86" w:rsidRPr="00452B07">
        <w:rPr>
          <w:bCs/>
          <w:sz w:val="22"/>
          <w:szCs w:val="22"/>
        </w:rPr>
        <w:t>.</w:t>
      </w:r>
    </w:p>
    <w:p w14:paraId="67BFFCA4" w14:textId="77777777" w:rsidR="000258B9" w:rsidRPr="008C6827" w:rsidRDefault="000258B9" w:rsidP="007543D3">
      <w:pPr>
        <w:pStyle w:val="Tekstpodstawowy2"/>
        <w:numPr>
          <w:ilvl w:val="0"/>
          <w:numId w:val="45"/>
        </w:numPr>
        <w:rPr>
          <w:sz w:val="22"/>
          <w:szCs w:val="22"/>
        </w:rPr>
      </w:pPr>
      <w:r w:rsidRPr="008C6827">
        <w:rPr>
          <w:sz w:val="22"/>
          <w:szCs w:val="22"/>
        </w:rPr>
        <w:t xml:space="preserve">Dzierżawca odpowiada za zabezpieczenie </w:t>
      </w:r>
      <w:r w:rsidR="0010037D" w:rsidRPr="008C6827">
        <w:rPr>
          <w:sz w:val="22"/>
          <w:szCs w:val="22"/>
        </w:rPr>
        <w:t>przedmiotu dzierżawy</w:t>
      </w:r>
      <w:r w:rsidRPr="008C6827">
        <w:rPr>
          <w:sz w:val="22"/>
          <w:szCs w:val="22"/>
        </w:rPr>
        <w:t xml:space="preserve"> przed kradzieżą, wandalizmem i  mechanicznym uszkodzeniem.</w:t>
      </w:r>
    </w:p>
    <w:p w14:paraId="4B4BFB84" w14:textId="77777777" w:rsidR="00FB1744" w:rsidRPr="008C6827" w:rsidRDefault="00FB1744">
      <w:pPr>
        <w:rPr>
          <w:sz w:val="22"/>
          <w:szCs w:val="22"/>
        </w:rPr>
      </w:pPr>
    </w:p>
    <w:p w14:paraId="3CFCCBEC" w14:textId="77777777" w:rsidR="000258B9" w:rsidRPr="008C6827" w:rsidRDefault="00D757F4">
      <w:pPr>
        <w:ind w:left="360"/>
        <w:jc w:val="center"/>
        <w:rPr>
          <w:b/>
          <w:color w:val="FF0000"/>
          <w:sz w:val="22"/>
          <w:szCs w:val="22"/>
        </w:rPr>
      </w:pPr>
      <w:r w:rsidRPr="008C6827">
        <w:rPr>
          <w:b/>
          <w:sz w:val="22"/>
          <w:szCs w:val="22"/>
        </w:rPr>
        <w:t>§</w:t>
      </w:r>
      <w:r w:rsidR="002A385F">
        <w:rPr>
          <w:b/>
          <w:sz w:val="22"/>
          <w:szCs w:val="22"/>
        </w:rPr>
        <w:t xml:space="preserve"> </w:t>
      </w:r>
      <w:r w:rsidRPr="008C6827">
        <w:rPr>
          <w:b/>
          <w:sz w:val="22"/>
          <w:szCs w:val="22"/>
        </w:rPr>
        <w:t>4</w:t>
      </w:r>
    </w:p>
    <w:p w14:paraId="4927F5D3" w14:textId="77777777" w:rsidR="00D225A1" w:rsidRPr="008C6827" w:rsidRDefault="0010037D" w:rsidP="00E67E48">
      <w:pPr>
        <w:numPr>
          <w:ilvl w:val="0"/>
          <w:numId w:val="3"/>
        </w:numPr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Miesięczny czynsz </w:t>
      </w:r>
      <w:r w:rsidR="002C7229" w:rsidRPr="008C6827">
        <w:rPr>
          <w:sz w:val="22"/>
          <w:szCs w:val="22"/>
        </w:rPr>
        <w:t xml:space="preserve">dzierżawny </w:t>
      </w:r>
      <w:r w:rsidRPr="008C6827">
        <w:rPr>
          <w:sz w:val="22"/>
          <w:szCs w:val="22"/>
        </w:rPr>
        <w:t xml:space="preserve">za </w:t>
      </w:r>
      <w:r w:rsidR="00FD0AB0" w:rsidRPr="008C6827">
        <w:rPr>
          <w:sz w:val="22"/>
          <w:szCs w:val="22"/>
        </w:rPr>
        <w:t>przedmiot dzierżawy,</w:t>
      </w:r>
      <w:r w:rsidRPr="008C6827">
        <w:rPr>
          <w:sz w:val="22"/>
          <w:szCs w:val="22"/>
        </w:rPr>
        <w:t xml:space="preserve"> o którym</w:t>
      </w:r>
      <w:r w:rsidR="00BF29D1" w:rsidRPr="008C6827">
        <w:rPr>
          <w:sz w:val="22"/>
          <w:szCs w:val="22"/>
        </w:rPr>
        <w:t xml:space="preserve"> mowa w § 3</w:t>
      </w:r>
      <w:r w:rsidRPr="008C6827">
        <w:rPr>
          <w:sz w:val="22"/>
          <w:szCs w:val="22"/>
        </w:rPr>
        <w:t xml:space="preserve"> ust.1 wynosi:</w:t>
      </w:r>
    </w:p>
    <w:p w14:paraId="1D0E785F" w14:textId="77777777" w:rsidR="00C12A3F" w:rsidRPr="008C6827" w:rsidRDefault="00D225A1" w:rsidP="002C7229">
      <w:pPr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      a)    </w:t>
      </w:r>
      <w:r w:rsidR="00C12A3F" w:rsidRPr="008C6827">
        <w:rPr>
          <w:sz w:val="22"/>
          <w:szCs w:val="22"/>
        </w:rPr>
        <w:t>miesięcznie netto ..................... PLN</w:t>
      </w:r>
      <w:r w:rsidRPr="008C6827">
        <w:rPr>
          <w:sz w:val="22"/>
          <w:szCs w:val="22"/>
        </w:rPr>
        <w:t>,</w:t>
      </w:r>
    </w:p>
    <w:p w14:paraId="4F2C8A62" w14:textId="77777777" w:rsidR="00A13295" w:rsidRPr="008C6827" w:rsidRDefault="00D225A1" w:rsidP="002C7229">
      <w:pPr>
        <w:ind w:left="360"/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b)    </w:t>
      </w:r>
      <w:r w:rsidR="00C12A3F" w:rsidRPr="008C6827">
        <w:rPr>
          <w:sz w:val="22"/>
          <w:szCs w:val="22"/>
        </w:rPr>
        <w:t>miesięcznie brutto ................... PLN (słownie: ................................................. zł)</w:t>
      </w:r>
      <w:r w:rsidRPr="008C6827">
        <w:rPr>
          <w:sz w:val="22"/>
          <w:szCs w:val="22"/>
        </w:rPr>
        <w:t>.</w:t>
      </w:r>
    </w:p>
    <w:p w14:paraId="7AC5C271" w14:textId="77777777" w:rsidR="00612349" w:rsidRPr="008C6827" w:rsidRDefault="00612349" w:rsidP="002C7229">
      <w:pPr>
        <w:ind w:left="360"/>
        <w:jc w:val="both"/>
        <w:rPr>
          <w:sz w:val="22"/>
          <w:szCs w:val="22"/>
        </w:rPr>
      </w:pPr>
      <w:r w:rsidRPr="008C6827">
        <w:rPr>
          <w:sz w:val="22"/>
          <w:szCs w:val="22"/>
        </w:rPr>
        <w:t>c)    podatek VAT: ......................................</w:t>
      </w:r>
    </w:p>
    <w:p w14:paraId="0FC15806" w14:textId="0699A839" w:rsidR="0010037D" w:rsidRPr="008C6827" w:rsidRDefault="00903ED3" w:rsidP="00E67E48">
      <w:pPr>
        <w:numPr>
          <w:ilvl w:val="0"/>
          <w:numId w:val="3"/>
        </w:numPr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Wartość za cały okres umowy </w:t>
      </w:r>
      <w:r w:rsidR="00A13295" w:rsidRPr="008C6827">
        <w:rPr>
          <w:sz w:val="22"/>
          <w:szCs w:val="22"/>
        </w:rPr>
        <w:t>(</w:t>
      </w:r>
      <w:r w:rsidR="009B6184">
        <w:rPr>
          <w:sz w:val="22"/>
          <w:szCs w:val="22"/>
        </w:rPr>
        <w:t>24</w:t>
      </w:r>
      <w:r w:rsidR="009B6184" w:rsidRPr="008C6827">
        <w:rPr>
          <w:sz w:val="22"/>
          <w:szCs w:val="22"/>
        </w:rPr>
        <w:t xml:space="preserve"> miesi</w:t>
      </w:r>
      <w:r w:rsidR="009B6184">
        <w:rPr>
          <w:sz w:val="22"/>
          <w:szCs w:val="22"/>
        </w:rPr>
        <w:t>ące</w:t>
      </w:r>
      <w:r w:rsidR="000258B9" w:rsidRPr="008C6827">
        <w:rPr>
          <w:sz w:val="22"/>
          <w:szCs w:val="22"/>
        </w:rPr>
        <w:t xml:space="preserve">) </w:t>
      </w:r>
      <w:r w:rsidRPr="008C6827">
        <w:rPr>
          <w:sz w:val="22"/>
          <w:szCs w:val="22"/>
        </w:rPr>
        <w:t>za przedmiot dzierż</w:t>
      </w:r>
      <w:r w:rsidR="001062D0" w:rsidRPr="008C6827">
        <w:rPr>
          <w:sz w:val="22"/>
          <w:szCs w:val="22"/>
        </w:rPr>
        <w:t xml:space="preserve">awy, o którym mowa w </w:t>
      </w:r>
      <w:r w:rsidR="00D757F4" w:rsidRPr="008C6827">
        <w:rPr>
          <w:sz w:val="22"/>
          <w:szCs w:val="22"/>
        </w:rPr>
        <w:t>§</w:t>
      </w:r>
      <w:r w:rsidR="00742564">
        <w:rPr>
          <w:sz w:val="22"/>
          <w:szCs w:val="22"/>
        </w:rPr>
        <w:t xml:space="preserve"> </w:t>
      </w:r>
      <w:r w:rsidR="00D757F4" w:rsidRPr="008C6827">
        <w:rPr>
          <w:sz w:val="22"/>
          <w:szCs w:val="22"/>
        </w:rPr>
        <w:t>3 ust.</w:t>
      </w:r>
      <w:r w:rsidR="00011A83" w:rsidRPr="008C6827">
        <w:rPr>
          <w:sz w:val="22"/>
          <w:szCs w:val="22"/>
        </w:rPr>
        <w:t> </w:t>
      </w:r>
      <w:r w:rsidR="00D757F4" w:rsidRPr="008C6827">
        <w:rPr>
          <w:sz w:val="22"/>
          <w:szCs w:val="22"/>
        </w:rPr>
        <w:t xml:space="preserve">1 </w:t>
      </w:r>
      <w:r w:rsidRPr="008C6827">
        <w:rPr>
          <w:sz w:val="22"/>
          <w:szCs w:val="22"/>
        </w:rPr>
        <w:t>wynosi</w:t>
      </w:r>
      <w:r w:rsidR="00C12A3F" w:rsidRPr="008C6827">
        <w:rPr>
          <w:sz w:val="22"/>
          <w:szCs w:val="22"/>
        </w:rPr>
        <w:t>:</w:t>
      </w:r>
    </w:p>
    <w:p w14:paraId="075A921C" w14:textId="77777777" w:rsidR="00C12A3F" w:rsidRPr="008C6827" w:rsidRDefault="002C7229" w:rsidP="002C7229">
      <w:pPr>
        <w:ind w:left="360"/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a)   </w:t>
      </w:r>
      <w:r w:rsidR="000258B9" w:rsidRPr="008C6827">
        <w:rPr>
          <w:sz w:val="22"/>
          <w:szCs w:val="22"/>
        </w:rPr>
        <w:t xml:space="preserve"> netto ...............</w:t>
      </w:r>
      <w:r w:rsidR="00864743" w:rsidRPr="008C6827">
        <w:rPr>
          <w:sz w:val="22"/>
          <w:szCs w:val="22"/>
        </w:rPr>
        <w:t>..........</w:t>
      </w:r>
      <w:r w:rsidR="000258B9" w:rsidRPr="008C6827">
        <w:rPr>
          <w:sz w:val="22"/>
          <w:szCs w:val="22"/>
        </w:rPr>
        <w:t xml:space="preserve">.... PLN </w:t>
      </w:r>
    </w:p>
    <w:p w14:paraId="38A3EAEE" w14:textId="77777777" w:rsidR="000258B9" w:rsidRPr="008C6827" w:rsidRDefault="00011A83" w:rsidP="002C7229">
      <w:pPr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      </w:t>
      </w:r>
      <w:r w:rsidR="002C7229" w:rsidRPr="008C6827">
        <w:rPr>
          <w:sz w:val="22"/>
          <w:szCs w:val="22"/>
        </w:rPr>
        <w:t xml:space="preserve">b)   </w:t>
      </w:r>
      <w:r w:rsidRPr="008C6827">
        <w:rPr>
          <w:sz w:val="22"/>
          <w:szCs w:val="22"/>
        </w:rPr>
        <w:t xml:space="preserve"> </w:t>
      </w:r>
      <w:r w:rsidR="000258B9" w:rsidRPr="008C6827">
        <w:rPr>
          <w:sz w:val="22"/>
          <w:szCs w:val="22"/>
        </w:rPr>
        <w:t>brutto:.............................PLN (słownie: ..................................zł)</w:t>
      </w:r>
      <w:r w:rsidR="00852FB8" w:rsidRPr="008C6827">
        <w:rPr>
          <w:sz w:val="22"/>
          <w:szCs w:val="22"/>
        </w:rPr>
        <w:t>.</w:t>
      </w:r>
    </w:p>
    <w:p w14:paraId="03786D21" w14:textId="77777777" w:rsidR="00612349" w:rsidRPr="008C6827" w:rsidRDefault="00612349" w:rsidP="002C7229">
      <w:pPr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      c)    podatek VAT: ......................................</w:t>
      </w:r>
    </w:p>
    <w:p w14:paraId="63F04EEF" w14:textId="2BA7B5D0" w:rsidR="00452B07" w:rsidRPr="008C6827" w:rsidRDefault="00C101AA" w:rsidP="00C101AA">
      <w:pPr>
        <w:ind w:left="284" w:hanging="284"/>
        <w:jc w:val="both"/>
        <w:rPr>
          <w:sz w:val="22"/>
          <w:szCs w:val="22"/>
        </w:rPr>
      </w:pPr>
      <w:r w:rsidRPr="008C6827">
        <w:rPr>
          <w:sz w:val="22"/>
          <w:szCs w:val="22"/>
        </w:rPr>
        <w:lastRenderedPageBreak/>
        <w:t>3. W skład czynszu dzierżawnego wchodzą wszelkie koszty związane z korzystaniem z</w:t>
      </w:r>
      <w:r w:rsidR="00BF29D1" w:rsidRPr="008C6827">
        <w:rPr>
          <w:sz w:val="22"/>
          <w:szCs w:val="22"/>
        </w:rPr>
        <w:t> </w:t>
      </w:r>
      <w:r w:rsidRPr="008C6827">
        <w:rPr>
          <w:sz w:val="22"/>
          <w:szCs w:val="22"/>
        </w:rPr>
        <w:t>przedmiotu dzierżawy</w:t>
      </w:r>
      <w:r w:rsidR="00452B07">
        <w:rPr>
          <w:sz w:val="22"/>
          <w:szCs w:val="22"/>
        </w:rPr>
        <w:t>, w tym m.in. wynagrodzenie z tytułu udzielenia Dzierżawcy licencji na oprogramowanie, o</w:t>
      </w:r>
      <w:r w:rsidR="00526AD7">
        <w:rPr>
          <w:sz w:val="22"/>
          <w:szCs w:val="22"/>
        </w:rPr>
        <w:t> </w:t>
      </w:r>
      <w:r w:rsidR="00452B07">
        <w:rPr>
          <w:sz w:val="22"/>
          <w:szCs w:val="22"/>
        </w:rPr>
        <w:t xml:space="preserve">którym mowa w </w:t>
      </w:r>
      <w:r w:rsidR="00452B07" w:rsidRPr="004B6EC0">
        <w:rPr>
          <w:sz w:val="22"/>
          <w:szCs w:val="22"/>
        </w:rPr>
        <w:t>§ </w:t>
      </w:r>
      <w:r w:rsidR="00452B07">
        <w:rPr>
          <w:sz w:val="22"/>
          <w:szCs w:val="22"/>
        </w:rPr>
        <w:t>3 ust. 1 lit.</w:t>
      </w:r>
      <w:r w:rsidR="00526AD7">
        <w:rPr>
          <w:sz w:val="22"/>
          <w:szCs w:val="22"/>
        </w:rPr>
        <w:t xml:space="preserve"> </w:t>
      </w:r>
      <w:r w:rsidR="00452B07">
        <w:rPr>
          <w:sz w:val="22"/>
          <w:szCs w:val="22"/>
        </w:rPr>
        <w:t>b)</w:t>
      </w:r>
      <w:r w:rsidR="00526AD7">
        <w:rPr>
          <w:sz w:val="22"/>
          <w:szCs w:val="22"/>
        </w:rPr>
        <w:t xml:space="preserve"> umowy.</w:t>
      </w:r>
    </w:p>
    <w:p w14:paraId="02A4DD12" w14:textId="77777777" w:rsidR="000258B9" w:rsidRPr="008C6827" w:rsidRDefault="000258B9" w:rsidP="00E67E48">
      <w:pPr>
        <w:numPr>
          <w:ilvl w:val="0"/>
          <w:numId w:val="16"/>
        </w:numPr>
        <w:ind w:left="284" w:hanging="284"/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Czynsz dzierżawny płatny będzie </w:t>
      </w:r>
      <w:r w:rsidR="00852FB8" w:rsidRPr="008C6827">
        <w:rPr>
          <w:sz w:val="22"/>
          <w:szCs w:val="22"/>
        </w:rPr>
        <w:t xml:space="preserve">miesięcznie </w:t>
      </w:r>
      <w:r w:rsidRPr="008C6827">
        <w:rPr>
          <w:sz w:val="22"/>
          <w:szCs w:val="22"/>
        </w:rPr>
        <w:t>z dołu na podstawie faktur wystawionych przez Wydzierżawiającego,</w:t>
      </w:r>
      <w:r w:rsidR="00756D71" w:rsidRPr="008C6827">
        <w:rPr>
          <w:sz w:val="22"/>
          <w:szCs w:val="22"/>
        </w:rPr>
        <w:t xml:space="preserve"> po zakończeniu miesiąca</w:t>
      </w:r>
      <w:r w:rsidRPr="008C6827">
        <w:rPr>
          <w:sz w:val="22"/>
          <w:szCs w:val="22"/>
        </w:rPr>
        <w:t xml:space="preserve"> na jego rachunek bankowy podany na fakturze</w:t>
      </w:r>
      <w:r w:rsidR="00311698" w:rsidRPr="008C6827">
        <w:rPr>
          <w:sz w:val="22"/>
          <w:szCs w:val="22"/>
        </w:rPr>
        <w:t xml:space="preserve">, w terminie do </w:t>
      </w:r>
      <w:r w:rsidR="00717B83" w:rsidRPr="008C6827">
        <w:rPr>
          <w:sz w:val="22"/>
          <w:szCs w:val="22"/>
        </w:rPr>
        <w:t>60</w:t>
      </w:r>
      <w:r w:rsidR="00BF29D1" w:rsidRPr="008C6827">
        <w:rPr>
          <w:sz w:val="22"/>
          <w:szCs w:val="22"/>
        </w:rPr>
        <w:t> </w:t>
      </w:r>
      <w:r w:rsidR="00852FB8" w:rsidRPr="008C6827">
        <w:rPr>
          <w:sz w:val="22"/>
          <w:szCs w:val="22"/>
        </w:rPr>
        <w:t>dni od daty otrzymania faktury przez Dzierżawcę.</w:t>
      </w:r>
    </w:p>
    <w:p w14:paraId="09C1BEFA" w14:textId="77777777" w:rsidR="00C101AA" w:rsidRPr="008C6827" w:rsidRDefault="00C101AA" w:rsidP="00E67E48">
      <w:pPr>
        <w:numPr>
          <w:ilvl w:val="0"/>
          <w:numId w:val="16"/>
        </w:numPr>
        <w:suppressAutoHyphens/>
        <w:ind w:left="284" w:hanging="284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Za datę zapłaty faktury uważa się datę obciążenia rachunku Dzierżawcy.</w:t>
      </w:r>
    </w:p>
    <w:p w14:paraId="68C84294" w14:textId="77777777" w:rsidR="000258B9" w:rsidRPr="008C6827" w:rsidRDefault="000258B9" w:rsidP="00756D71">
      <w:pPr>
        <w:ind w:left="284"/>
        <w:jc w:val="both"/>
        <w:rPr>
          <w:sz w:val="22"/>
          <w:szCs w:val="22"/>
        </w:rPr>
      </w:pPr>
    </w:p>
    <w:p w14:paraId="112ACCF2" w14:textId="77777777" w:rsidR="002C772D" w:rsidRDefault="002C772D">
      <w:pPr>
        <w:pStyle w:val="Tekstpodstawowy3"/>
        <w:rPr>
          <w:sz w:val="22"/>
          <w:szCs w:val="22"/>
        </w:rPr>
      </w:pPr>
    </w:p>
    <w:p w14:paraId="421ABAF8" w14:textId="32052A65" w:rsidR="000258B9" w:rsidRPr="008C6827" w:rsidRDefault="002C772D">
      <w:pPr>
        <w:pStyle w:val="Tekstpodstawowy3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F29D1" w:rsidRPr="008C6827">
        <w:rPr>
          <w:sz w:val="22"/>
          <w:szCs w:val="22"/>
        </w:rPr>
        <w:t xml:space="preserve">§ </w:t>
      </w:r>
      <w:r w:rsidR="00AF4098" w:rsidRPr="008C6827">
        <w:rPr>
          <w:sz w:val="22"/>
          <w:szCs w:val="22"/>
        </w:rPr>
        <w:t>5</w:t>
      </w:r>
    </w:p>
    <w:p w14:paraId="16838D05" w14:textId="7E5C2AC0" w:rsidR="002A385F" w:rsidRPr="00AB038C" w:rsidRDefault="000258B9" w:rsidP="00AB038C">
      <w:pPr>
        <w:pStyle w:val="Tekstpodstawowy2"/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rPr>
          <w:sz w:val="22"/>
          <w:szCs w:val="22"/>
        </w:rPr>
      </w:pPr>
      <w:r w:rsidRPr="008C6827">
        <w:rPr>
          <w:sz w:val="22"/>
          <w:szCs w:val="22"/>
        </w:rPr>
        <w:t>Wydzierżawiający oświadcza, że jest właścicielem przedmiotu dzierżawy</w:t>
      </w:r>
      <w:r w:rsidR="00AB038C">
        <w:rPr>
          <w:sz w:val="22"/>
          <w:szCs w:val="22"/>
        </w:rPr>
        <w:t xml:space="preserve"> (lub w przypadku oprogramowania posiada prawo do jego dysponowania), </w:t>
      </w:r>
      <w:r w:rsidR="00756D71" w:rsidRPr="008C6827">
        <w:rPr>
          <w:sz w:val="22"/>
          <w:szCs w:val="22"/>
        </w:rPr>
        <w:t xml:space="preserve"> </w:t>
      </w:r>
      <w:r w:rsidR="00AB038C">
        <w:rPr>
          <w:sz w:val="22"/>
          <w:szCs w:val="22"/>
        </w:rPr>
        <w:t xml:space="preserve">a przedmiot dzierżawy </w:t>
      </w:r>
      <w:r w:rsidR="009B6184" w:rsidRPr="008C6827">
        <w:rPr>
          <w:sz w:val="22"/>
          <w:szCs w:val="22"/>
        </w:rPr>
        <w:t xml:space="preserve"> </w:t>
      </w:r>
      <w:r w:rsidR="00756D71" w:rsidRPr="008C6827">
        <w:rPr>
          <w:sz w:val="22"/>
          <w:szCs w:val="22"/>
        </w:rPr>
        <w:t>jest</w:t>
      </w:r>
      <w:r w:rsidRPr="008C6827">
        <w:rPr>
          <w:sz w:val="22"/>
          <w:szCs w:val="22"/>
        </w:rPr>
        <w:t xml:space="preserve"> woln</w:t>
      </w:r>
      <w:r w:rsidR="00756D71" w:rsidRPr="008C6827">
        <w:rPr>
          <w:sz w:val="22"/>
          <w:szCs w:val="22"/>
        </w:rPr>
        <w:t>y</w:t>
      </w:r>
      <w:r w:rsidRPr="008C6827">
        <w:rPr>
          <w:sz w:val="22"/>
          <w:szCs w:val="22"/>
        </w:rPr>
        <w:t xml:space="preserve"> od wad</w:t>
      </w:r>
      <w:r w:rsidR="00756D71" w:rsidRPr="008C6827">
        <w:rPr>
          <w:sz w:val="22"/>
          <w:szCs w:val="22"/>
        </w:rPr>
        <w:t xml:space="preserve"> </w:t>
      </w:r>
      <w:r w:rsidR="00AB038C">
        <w:rPr>
          <w:sz w:val="22"/>
          <w:szCs w:val="22"/>
        </w:rPr>
        <w:br/>
      </w:r>
      <w:r w:rsidR="00756D71" w:rsidRPr="00AB038C">
        <w:rPr>
          <w:sz w:val="22"/>
          <w:szCs w:val="22"/>
        </w:rPr>
        <w:t>i nie jest obciążony prawami osób trzecich</w:t>
      </w:r>
      <w:r w:rsidRPr="00AB038C">
        <w:rPr>
          <w:sz w:val="22"/>
          <w:szCs w:val="22"/>
        </w:rPr>
        <w:t xml:space="preserve"> oraz, że przedmiot dzierżawy jest nowy i</w:t>
      </w:r>
      <w:r w:rsidR="00756D71" w:rsidRPr="00AB038C">
        <w:rPr>
          <w:sz w:val="22"/>
          <w:szCs w:val="22"/>
        </w:rPr>
        <w:t> </w:t>
      </w:r>
      <w:r w:rsidRPr="00AB038C">
        <w:rPr>
          <w:sz w:val="22"/>
          <w:szCs w:val="22"/>
        </w:rPr>
        <w:t>zostanie zainstalowany bez żadnego uszczerbku.</w:t>
      </w:r>
    </w:p>
    <w:p w14:paraId="4FC5B2E3" w14:textId="77777777" w:rsidR="000258B9" w:rsidRPr="002A385F" w:rsidRDefault="000258B9" w:rsidP="00E67E48">
      <w:pPr>
        <w:pStyle w:val="Tekstpodstawowy2"/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rPr>
          <w:sz w:val="22"/>
          <w:szCs w:val="22"/>
        </w:rPr>
      </w:pPr>
      <w:r w:rsidRPr="002A385F">
        <w:rPr>
          <w:sz w:val="22"/>
          <w:szCs w:val="22"/>
        </w:rPr>
        <w:t xml:space="preserve">Do dostarczonego </w:t>
      </w:r>
      <w:r w:rsidR="00864743" w:rsidRPr="002A385F">
        <w:rPr>
          <w:sz w:val="22"/>
          <w:szCs w:val="22"/>
        </w:rPr>
        <w:t>przedmiotu dzierżawy</w:t>
      </w:r>
      <w:r w:rsidRPr="002A385F">
        <w:rPr>
          <w:sz w:val="22"/>
          <w:szCs w:val="22"/>
        </w:rPr>
        <w:t xml:space="preserve"> Wydzierżawiający dołączy instrukcję obsługi </w:t>
      </w:r>
      <w:r w:rsidR="00E95155" w:rsidRPr="002A385F">
        <w:rPr>
          <w:sz w:val="22"/>
          <w:szCs w:val="22"/>
        </w:rPr>
        <w:t>w</w:t>
      </w:r>
      <w:r w:rsidR="00BF29D1" w:rsidRPr="002A385F">
        <w:rPr>
          <w:sz w:val="22"/>
          <w:szCs w:val="22"/>
        </w:rPr>
        <w:t> </w:t>
      </w:r>
      <w:r w:rsidR="00E95155" w:rsidRPr="002A385F">
        <w:rPr>
          <w:sz w:val="22"/>
          <w:szCs w:val="22"/>
        </w:rPr>
        <w:t xml:space="preserve">języku polskim </w:t>
      </w:r>
      <w:r w:rsidRPr="002A385F">
        <w:rPr>
          <w:sz w:val="22"/>
          <w:szCs w:val="22"/>
        </w:rPr>
        <w:t>i</w:t>
      </w:r>
      <w:r w:rsidR="00864743" w:rsidRPr="002A385F">
        <w:rPr>
          <w:sz w:val="22"/>
          <w:szCs w:val="22"/>
        </w:rPr>
        <w:t> </w:t>
      </w:r>
      <w:r w:rsidRPr="002A385F">
        <w:rPr>
          <w:sz w:val="22"/>
          <w:szCs w:val="22"/>
        </w:rPr>
        <w:t>kartę gwarancyjną.</w:t>
      </w:r>
    </w:p>
    <w:p w14:paraId="6E6C7F89" w14:textId="77777777" w:rsidR="000258B9" w:rsidRPr="008C6827" w:rsidRDefault="000258B9" w:rsidP="00E67E48">
      <w:pPr>
        <w:numPr>
          <w:ilvl w:val="0"/>
          <w:numId w:val="6"/>
        </w:numPr>
        <w:tabs>
          <w:tab w:val="clear" w:pos="720"/>
          <w:tab w:val="num" w:pos="426"/>
        </w:tabs>
        <w:ind w:left="360" w:hanging="426"/>
        <w:jc w:val="both"/>
        <w:rPr>
          <w:sz w:val="22"/>
          <w:szCs w:val="22"/>
        </w:rPr>
      </w:pPr>
      <w:r w:rsidRPr="008C6827">
        <w:rPr>
          <w:sz w:val="22"/>
          <w:szCs w:val="22"/>
        </w:rPr>
        <w:t>Amortyzacja przedmiotu dzierżawy, w oparciu o obowiązujące stawki amortyzacyjne będzie dokonywana przez Wydzierżawiającego.</w:t>
      </w:r>
    </w:p>
    <w:p w14:paraId="53659923" w14:textId="77777777" w:rsidR="008B04F5" w:rsidRPr="008C6827" w:rsidRDefault="008B04F5" w:rsidP="00E67E48">
      <w:pPr>
        <w:numPr>
          <w:ilvl w:val="0"/>
          <w:numId w:val="6"/>
        </w:numPr>
        <w:tabs>
          <w:tab w:val="clear" w:pos="720"/>
          <w:tab w:val="num" w:pos="426"/>
        </w:tabs>
        <w:ind w:left="360" w:hanging="426"/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Wydzierżawiający oświadcza, że przedmiot dzierżawy jest w pełni sprawny, spełnia wymogi ustawy </w:t>
      </w:r>
      <w:r w:rsidR="00C623AB">
        <w:rPr>
          <w:sz w:val="22"/>
          <w:szCs w:val="22"/>
        </w:rPr>
        <w:br/>
      </w:r>
      <w:r w:rsidRPr="008C6827">
        <w:rPr>
          <w:sz w:val="22"/>
          <w:szCs w:val="22"/>
        </w:rPr>
        <w:t>o wyrobach medycznych oraz wszelkie normy i parametry określone przez Prawo Polskie oraz</w:t>
      </w:r>
      <w:r w:rsidRPr="008C6827">
        <w:rPr>
          <w:color w:val="000000"/>
          <w:sz w:val="22"/>
          <w:szCs w:val="22"/>
        </w:rPr>
        <w:t xml:space="preserve">  Unii Europejskiej w tym zakresie</w:t>
      </w:r>
      <w:r w:rsidR="00756D71" w:rsidRPr="008C6827">
        <w:rPr>
          <w:color w:val="000000"/>
          <w:sz w:val="22"/>
          <w:szCs w:val="22"/>
        </w:rPr>
        <w:t>, jest oznaczony znakiem CE oraz posiada wszelkie atesty i certyfikaty</w:t>
      </w:r>
      <w:r w:rsidR="00F83484" w:rsidRPr="008C6827">
        <w:rPr>
          <w:color w:val="000000"/>
          <w:sz w:val="22"/>
          <w:szCs w:val="22"/>
        </w:rPr>
        <w:t xml:space="preserve"> – o ile takie wymogi przewidują obowiązujące przepisy, a</w:t>
      </w:r>
      <w:r w:rsidR="009A77A3" w:rsidRPr="008C6827">
        <w:rPr>
          <w:color w:val="000000"/>
          <w:sz w:val="22"/>
          <w:szCs w:val="22"/>
        </w:rPr>
        <w:t> </w:t>
      </w:r>
      <w:r w:rsidR="00F83484" w:rsidRPr="008C6827">
        <w:rPr>
          <w:color w:val="000000"/>
          <w:sz w:val="22"/>
          <w:szCs w:val="22"/>
        </w:rPr>
        <w:t>Wydzierżawiający przedstawi je na żądanie Dzierżawcy</w:t>
      </w:r>
      <w:r w:rsidRPr="008C6827">
        <w:rPr>
          <w:color w:val="000000"/>
          <w:sz w:val="22"/>
          <w:szCs w:val="22"/>
        </w:rPr>
        <w:t>.</w:t>
      </w:r>
    </w:p>
    <w:p w14:paraId="7BB0C2FB" w14:textId="77777777" w:rsidR="008B04F5" w:rsidRPr="008C6827" w:rsidRDefault="008B04F5" w:rsidP="008B04F5">
      <w:pPr>
        <w:ind w:left="360"/>
        <w:jc w:val="both"/>
        <w:rPr>
          <w:sz w:val="22"/>
          <w:szCs w:val="22"/>
        </w:rPr>
      </w:pPr>
    </w:p>
    <w:p w14:paraId="47350D45" w14:textId="77777777" w:rsidR="000258B9" w:rsidRPr="008C6827" w:rsidRDefault="00BF29D1">
      <w:pPr>
        <w:ind w:left="360"/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 xml:space="preserve">§ </w:t>
      </w:r>
      <w:r w:rsidR="00AF4098" w:rsidRPr="008C6827">
        <w:rPr>
          <w:b/>
          <w:sz w:val="22"/>
          <w:szCs w:val="22"/>
        </w:rPr>
        <w:t>6</w:t>
      </w:r>
    </w:p>
    <w:p w14:paraId="594AF418" w14:textId="537555DF" w:rsidR="000258B9" w:rsidRPr="008C6827" w:rsidRDefault="000258B9" w:rsidP="00F924C8">
      <w:pPr>
        <w:pStyle w:val="Tekstpodstawowywcity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bookmarkStart w:id="6" w:name="_Hlk85206885"/>
      <w:r w:rsidRPr="008C6827">
        <w:rPr>
          <w:sz w:val="22"/>
          <w:szCs w:val="22"/>
        </w:rPr>
        <w:t xml:space="preserve">Wydzierżawiający </w:t>
      </w:r>
      <w:r w:rsidR="00800A73" w:rsidRPr="008C6827">
        <w:rPr>
          <w:sz w:val="22"/>
          <w:szCs w:val="22"/>
        </w:rPr>
        <w:t xml:space="preserve">w ramach </w:t>
      </w:r>
      <w:r w:rsidR="00756D71" w:rsidRPr="008C6827">
        <w:rPr>
          <w:sz w:val="22"/>
          <w:szCs w:val="22"/>
        </w:rPr>
        <w:t>wynagrodzenia umownego</w:t>
      </w:r>
      <w:r w:rsidR="00D757F4" w:rsidRPr="008C6827">
        <w:rPr>
          <w:sz w:val="22"/>
          <w:szCs w:val="22"/>
        </w:rPr>
        <w:t xml:space="preserve"> sprawuje nadzór serwisowy </w:t>
      </w:r>
      <w:r w:rsidRPr="008C6827">
        <w:rPr>
          <w:sz w:val="22"/>
          <w:szCs w:val="22"/>
        </w:rPr>
        <w:t>przedmiotu dzierżawy w okresie obowiązywania umowy</w:t>
      </w:r>
      <w:r w:rsidR="00146DDD" w:rsidRPr="008C6827">
        <w:rPr>
          <w:sz w:val="22"/>
          <w:szCs w:val="22"/>
        </w:rPr>
        <w:t xml:space="preserve"> i będzie dostarczał na własny koszt wszystkie niezbędne części zamienne</w:t>
      </w:r>
      <w:r w:rsidR="00717B83" w:rsidRPr="008C6827">
        <w:rPr>
          <w:sz w:val="22"/>
          <w:szCs w:val="22"/>
        </w:rPr>
        <w:t xml:space="preserve">, podzespoły, części zużywalne, </w:t>
      </w:r>
      <w:r w:rsidR="00146DDD" w:rsidRPr="008C6827">
        <w:rPr>
          <w:sz w:val="22"/>
          <w:szCs w:val="22"/>
        </w:rPr>
        <w:t xml:space="preserve"> konieczne do usunięcia awarii </w:t>
      </w:r>
      <w:r w:rsidR="00D757F4" w:rsidRPr="008C6827">
        <w:rPr>
          <w:sz w:val="22"/>
          <w:szCs w:val="22"/>
        </w:rPr>
        <w:t>przedmiotu</w:t>
      </w:r>
      <w:r w:rsidR="00AE3E08" w:rsidRPr="008C6827">
        <w:rPr>
          <w:sz w:val="22"/>
          <w:szCs w:val="22"/>
        </w:rPr>
        <w:t xml:space="preserve"> dzierżawy</w:t>
      </w:r>
      <w:r w:rsidR="009A77A3" w:rsidRPr="008C6827">
        <w:rPr>
          <w:sz w:val="22"/>
          <w:szCs w:val="22"/>
        </w:rPr>
        <w:t xml:space="preserve"> </w:t>
      </w:r>
      <w:r w:rsidR="00BF29D1" w:rsidRPr="008C6827">
        <w:rPr>
          <w:sz w:val="22"/>
          <w:szCs w:val="22"/>
        </w:rPr>
        <w:t>oraz do przeglądów okresowych</w:t>
      </w:r>
      <w:r w:rsidR="009B02ED" w:rsidRPr="008C6827">
        <w:rPr>
          <w:sz w:val="22"/>
          <w:szCs w:val="22"/>
        </w:rPr>
        <w:t>.</w:t>
      </w:r>
      <w:r w:rsidRPr="008C6827">
        <w:rPr>
          <w:sz w:val="22"/>
          <w:szCs w:val="22"/>
        </w:rPr>
        <w:t xml:space="preserve"> Przez ten okres Dzierżawca zobowiązuje się do powiadamiania Wydzierżawiającego o</w:t>
      </w:r>
      <w:r w:rsidR="00AE3E08" w:rsidRPr="008C6827">
        <w:rPr>
          <w:sz w:val="22"/>
          <w:szCs w:val="22"/>
        </w:rPr>
        <w:t> </w:t>
      </w:r>
      <w:r w:rsidRPr="008C6827">
        <w:rPr>
          <w:sz w:val="22"/>
          <w:szCs w:val="22"/>
        </w:rPr>
        <w:t>każdej awarii bądź uszkodzeniu przedmiotu dzierżawy, a także o</w:t>
      </w:r>
      <w:r w:rsidR="00D10D10" w:rsidRPr="008C6827">
        <w:rPr>
          <w:sz w:val="22"/>
          <w:szCs w:val="22"/>
        </w:rPr>
        <w:t> </w:t>
      </w:r>
      <w:r w:rsidRPr="008C6827">
        <w:rPr>
          <w:sz w:val="22"/>
          <w:szCs w:val="22"/>
        </w:rPr>
        <w:t>wadliwości jego pracy</w:t>
      </w:r>
      <w:r w:rsidRPr="001676A0">
        <w:rPr>
          <w:sz w:val="22"/>
          <w:szCs w:val="22"/>
        </w:rPr>
        <w:t>.</w:t>
      </w:r>
      <w:r w:rsidR="00146DDD" w:rsidRPr="001676A0">
        <w:rPr>
          <w:sz w:val="22"/>
          <w:szCs w:val="22"/>
        </w:rPr>
        <w:t xml:space="preserve"> Powiadomienie </w:t>
      </w:r>
      <w:r w:rsidR="00EB59D0" w:rsidRPr="001676A0">
        <w:rPr>
          <w:sz w:val="22"/>
          <w:szCs w:val="22"/>
        </w:rPr>
        <w:t>o awarii</w:t>
      </w:r>
      <w:r w:rsidR="009A77A3" w:rsidRPr="001676A0">
        <w:rPr>
          <w:sz w:val="22"/>
          <w:szCs w:val="22"/>
        </w:rPr>
        <w:t xml:space="preserve"> </w:t>
      </w:r>
      <w:r w:rsidR="00EB59D0" w:rsidRPr="001676A0">
        <w:rPr>
          <w:sz w:val="22"/>
          <w:szCs w:val="22"/>
        </w:rPr>
        <w:t>dokonuje</w:t>
      </w:r>
      <w:r w:rsidR="00526AD7">
        <w:rPr>
          <w:sz w:val="22"/>
          <w:szCs w:val="22"/>
        </w:rPr>
        <w:t xml:space="preserve"> </w:t>
      </w:r>
      <w:r w:rsidR="00526AD7" w:rsidRPr="001676A0">
        <w:rPr>
          <w:sz w:val="22"/>
          <w:szCs w:val="22"/>
        </w:rPr>
        <w:t>użytkownik – pracownik Zakładu Diagnostyki Laboratoryjnej</w:t>
      </w:r>
      <w:r w:rsidR="00EB59D0" w:rsidRPr="001676A0">
        <w:rPr>
          <w:sz w:val="22"/>
          <w:szCs w:val="22"/>
        </w:rPr>
        <w:t xml:space="preserve"> telefonicznie</w:t>
      </w:r>
      <w:r w:rsidR="00526AD7">
        <w:rPr>
          <w:sz w:val="22"/>
          <w:szCs w:val="22"/>
        </w:rPr>
        <w:t xml:space="preserve"> na nr </w:t>
      </w:r>
      <w:proofErr w:type="spellStart"/>
      <w:r w:rsidR="00526AD7">
        <w:rPr>
          <w:sz w:val="22"/>
          <w:szCs w:val="22"/>
        </w:rPr>
        <w:t>tel</w:t>
      </w:r>
      <w:proofErr w:type="spellEnd"/>
      <w:r w:rsidR="00526AD7">
        <w:rPr>
          <w:sz w:val="22"/>
          <w:szCs w:val="22"/>
        </w:rPr>
        <w:t>………………..</w:t>
      </w:r>
      <w:r w:rsidR="00680BD5">
        <w:rPr>
          <w:sz w:val="22"/>
          <w:szCs w:val="22"/>
        </w:rPr>
        <w:t xml:space="preserve"> </w:t>
      </w:r>
      <w:bookmarkStart w:id="7" w:name="_GoBack"/>
      <w:bookmarkEnd w:id="7"/>
      <w:r w:rsidR="003E6F9C" w:rsidRPr="001676A0">
        <w:rPr>
          <w:sz w:val="22"/>
          <w:szCs w:val="22"/>
        </w:rPr>
        <w:t xml:space="preserve">lub </w:t>
      </w:r>
      <w:r w:rsidR="00526AD7">
        <w:rPr>
          <w:sz w:val="22"/>
          <w:szCs w:val="22"/>
        </w:rPr>
        <w:t>za pośrednictwem poczty elektronicznej na adres wydzierżawiającego: ……………………………</w:t>
      </w:r>
      <w:r w:rsidR="00EB59D0" w:rsidRPr="001676A0">
        <w:rPr>
          <w:sz w:val="22"/>
          <w:szCs w:val="22"/>
        </w:rPr>
        <w:t>.</w:t>
      </w:r>
      <w:r w:rsidRPr="008C6827">
        <w:rPr>
          <w:sz w:val="22"/>
          <w:szCs w:val="22"/>
        </w:rPr>
        <w:t xml:space="preserve"> </w:t>
      </w:r>
      <w:r w:rsidR="00AB038C">
        <w:rPr>
          <w:sz w:val="22"/>
          <w:szCs w:val="22"/>
        </w:rPr>
        <w:t>Naprawie</w:t>
      </w:r>
      <w:r w:rsidR="00D51F01">
        <w:rPr>
          <w:sz w:val="22"/>
          <w:szCs w:val="22"/>
        </w:rPr>
        <w:t>, w ramach wynagrodzenia,</w:t>
      </w:r>
      <w:r w:rsidR="00AB038C">
        <w:rPr>
          <w:sz w:val="22"/>
          <w:szCs w:val="22"/>
        </w:rPr>
        <w:t xml:space="preserve"> </w:t>
      </w:r>
      <w:r w:rsidRPr="008C6827">
        <w:rPr>
          <w:sz w:val="22"/>
          <w:szCs w:val="22"/>
        </w:rPr>
        <w:t xml:space="preserve">nie podlegają uszkodzenia mechaniczne </w:t>
      </w:r>
      <w:r w:rsidR="00864743" w:rsidRPr="008C6827">
        <w:rPr>
          <w:sz w:val="22"/>
          <w:szCs w:val="22"/>
        </w:rPr>
        <w:t>przedmiotu dzierżawy</w:t>
      </w:r>
      <w:r w:rsidRPr="008C6827">
        <w:rPr>
          <w:sz w:val="22"/>
          <w:szCs w:val="22"/>
        </w:rPr>
        <w:t>.</w:t>
      </w:r>
    </w:p>
    <w:p w14:paraId="2B83295E" w14:textId="77777777" w:rsidR="000258B9" w:rsidRPr="00BA2D6F" w:rsidRDefault="000258B9" w:rsidP="00F924C8">
      <w:pPr>
        <w:numPr>
          <w:ilvl w:val="0"/>
          <w:numId w:val="1"/>
        </w:numPr>
        <w:tabs>
          <w:tab w:val="clear" w:pos="720"/>
          <w:tab w:val="num" w:pos="426"/>
        </w:tabs>
        <w:ind w:hanging="720"/>
        <w:jc w:val="both"/>
        <w:rPr>
          <w:sz w:val="22"/>
          <w:szCs w:val="22"/>
        </w:rPr>
      </w:pPr>
      <w:r w:rsidRPr="00BA2D6F">
        <w:rPr>
          <w:sz w:val="22"/>
          <w:szCs w:val="22"/>
        </w:rPr>
        <w:t>Zasady nadzoru serwisowego:</w:t>
      </w:r>
    </w:p>
    <w:p w14:paraId="61D6BD29" w14:textId="239D2EC2" w:rsidR="000258B9" w:rsidRPr="00BA2D6F" w:rsidRDefault="00BF29D1" w:rsidP="00E67E48">
      <w:pPr>
        <w:pStyle w:val="Tekstpodstawowywcity"/>
        <w:numPr>
          <w:ilvl w:val="0"/>
          <w:numId w:val="7"/>
        </w:numPr>
        <w:tabs>
          <w:tab w:val="clear" w:pos="1140"/>
          <w:tab w:val="num" w:pos="851"/>
        </w:tabs>
        <w:ind w:left="851" w:hanging="425"/>
        <w:jc w:val="both"/>
        <w:rPr>
          <w:sz w:val="22"/>
          <w:szCs w:val="22"/>
        </w:rPr>
      </w:pPr>
      <w:r w:rsidRPr="00BA2D6F">
        <w:rPr>
          <w:sz w:val="22"/>
          <w:szCs w:val="22"/>
        </w:rPr>
        <w:t>c</w:t>
      </w:r>
      <w:r w:rsidR="00461DE3" w:rsidRPr="00BA2D6F">
        <w:rPr>
          <w:sz w:val="22"/>
          <w:szCs w:val="22"/>
        </w:rPr>
        <w:t xml:space="preserve">zas </w:t>
      </w:r>
      <w:r w:rsidR="00D51F01">
        <w:rPr>
          <w:sz w:val="22"/>
          <w:szCs w:val="22"/>
        </w:rPr>
        <w:t xml:space="preserve">reakcji </w:t>
      </w:r>
      <w:r w:rsidR="00461DE3" w:rsidRPr="00BA2D6F">
        <w:rPr>
          <w:sz w:val="22"/>
          <w:szCs w:val="22"/>
        </w:rPr>
        <w:t xml:space="preserve">w przypadku awarii </w:t>
      </w:r>
      <w:bookmarkStart w:id="8" w:name="_Hlk85448182"/>
      <w:r w:rsidR="00B41715">
        <w:rPr>
          <w:sz w:val="22"/>
          <w:szCs w:val="22"/>
        </w:rPr>
        <w:t xml:space="preserve">przedmiotu dzierżawy </w:t>
      </w:r>
      <w:bookmarkEnd w:id="8"/>
      <w:r w:rsidR="00BF6268" w:rsidRPr="00BA2D6F">
        <w:rPr>
          <w:sz w:val="22"/>
          <w:szCs w:val="22"/>
        </w:rPr>
        <w:t>–</w:t>
      </w:r>
      <w:r w:rsidR="00011A83" w:rsidRPr="00BA2D6F">
        <w:rPr>
          <w:sz w:val="22"/>
          <w:szCs w:val="22"/>
        </w:rPr>
        <w:t xml:space="preserve"> </w:t>
      </w:r>
      <w:r w:rsidR="00903ED3" w:rsidRPr="00BA2D6F">
        <w:rPr>
          <w:sz w:val="22"/>
          <w:szCs w:val="22"/>
        </w:rPr>
        <w:t>do</w:t>
      </w:r>
      <w:r w:rsidR="00011A83" w:rsidRPr="00BA2D6F">
        <w:rPr>
          <w:sz w:val="22"/>
          <w:szCs w:val="22"/>
        </w:rPr>
        <w:t> </w:t>
      </w:r>
      <w:r w:rsidR="006C3EC1" w:rsidRPr="00BA2D6F">
        <w:rPr>
          <w:sz w:val="22"/>
          <w:szCs w:val="22"/>
        </w:rPr>
        <w:t>2</w:t>
      </w:r>
      <w:r w:rsidR="000258B9" w:rsidRPr="00BA2D6F">
        <w:rPr>
          <w:sz w:val="22"/>
          <w:szCs w:val="22"/>
        </w:rPr>
        <w:t xml:space="preserve"> godzin od momentu przyjęcia zgłoszenia</w:t>
      </w:r>
      <w:r w:rsidR="00AB038C">
        <w:rPr>
          <w:sz w:val="22"/>
          <w:szCs w:val="22"/>
        </w:rPr>
        <w:t xml:space="preserve"> o awarii</w:t>
      </w:r>
      <w:r w:rsidRPr="00BA2D6F">
        <w:rPr>
          <w:sz w:val="22"/>
          <w:szCs w:val="22"/>
        </w:rPr>
        <w:t>;</w:t>
      </w:r>
    </w:p>
    <w:p w14:paraId="0623A8B6" w14:textId="1E4E0197" w:rsidR="00461DE3" w:rsidRPr="00BA2D6F" w:rsidRDefault="00461DE3" w:rsidP="00E67E48">
      <w:pPr>
        <w:pStyle w:val="Tekstpodstawowywcity"/>
        <w:numPr>
          <w:ilvl w:val="0"/>
          <w:numId w:val="7"/>
        </w:numPr>
        <w:tabs>
          <w:tab w:val="clear" w:pos="1140"/>
          <w:tab w:val="num" w:pos="851"/>
        </w:tabs>
        <w:ind w:left="851" w:hanging="425"/>
        <w:jc w:val="both"/>
        <w:rPr>
          <w:sz w:val="22"/>
          <w:szCs w:val="22"/>
        </w:rPr>
      </w:pPr>
      <w:r w:rsidRPr="00BA2D6F">
        <w:rPr>
          <w:sz w:val="22"/>
          <w:szCs w:val="22"/>
        </w:rPr>
        <w:t xml:space="preserve">czas naprawy </w:t>
      </w:r>
      <w:r w:rsidR="00B41715" w:rsidRPr="00B41715">
        <w:rPr>
          <w:sz w:val="22"/>
          <w:szCs w:val="22"/>
        </w:rPr>
        <w:t>przedmiotu dzierżawy</w:t>
      </w:r>
      <w:r w:rsidR="009B6184">
        <w:rPr>
          <w:sz w:val="22"/>
          <w:szCs w:val="22"/>
        </w:rPr>
        <w:t xml:space="preserve"> </w:t>
      </w:r>
      <w:r w:rsidRPr="00BA2D6F">
        <w:rPr>
          <w:sz w:val="22"/>
          <w:szCs w:val="22"/>
        </w:rPr>
        <w:t>– do 2</w:t>
      </w:r>
      <w:r w:rsidR="00B41715">
        <w:rPr>
          <w:sz w:val="22"/>
          <w:szCs w:val="22"/>
        </w:rPr>
        <w:t>4</w:t>
      </w:r>
      <w:r w:rsidRPr="00BA2D6F">
        <w:rPr>
          <w:sz w:val="22"/>
          <w:szCs w:val="22"/>
        </w:rPr>
        <w:t xml:space="preserve"> godzin od momentu zgłoszenia awarii</w:t>
      </w:r>
      <w:r w:rsidR="00742564">
        <w:rPr>
          <w:sz w:val="22"/>
          <w:szCs w:val="22"/>
        </w:rPr>
        <w:t>;</w:t>
      </w:r>
      <w:r w:rsidRPr="00BA2D6F">
        <w:rPr>
          <w:sz w:val="22"/>
          <w:szCs w:val="22"/>
        </w:rPr>
        <w:t xml:space="preserve"> </w:t>
      </w:r>
    </w:p>
    <w:p w14:paraId="210C074A" w14:textId="53019CA6" w:rsidR="000258B9" w:rsidRDefault="00BF29D1" w:rsidP="00E67E48">
      <w:pPr>
        <w:pStyle w:val="Tekstpodstawowywcity"/>
        <w:numPr>
          <w:ilvl w:val="0"/>
          <w:numId w:val="7"/>
        </w:numPr>
        <w:tabs>
          <w:tab w:val="clear" w:pos="1140"/>
          <w:tab w:val="num" w:pos="851"/>
        </w:tabs>
        <w:ind w:left="851" w:hanging="425"/>
        <w:jc w:val="both"/>
        <w:rPr>
          <w:sz w:val="22"/>
          <w:szCs w:val="22"/>
        </w:rPr>
      </w:pPr>
      <w:r w:rsidRPr="008C6827">
        <w:rPr>
          <w:sz w:val="22"/>
          <w:szCs w:val="22"/>
        </w:rPr>
        <w:t>w</w:t>
      </w:r>
      <w:r w:rsidR="000258B9" w:rsidRPr="008C6827">
        <w:rPr>
          <w:sz w:val="22"/>
          <w:szCs w:val="22"/>
        </w:rPr>
        <w:t xml:space="preserve"> przypadku </w:t>
      </w:r>
      <w:r w:rsidR="00D05B81">
        <w:rPr>
          <w:sz w:val="22"/>
          <w:szCs w:val="22"/>
        </w:rPr>
        <w:t xml:space="preserve">braku możliwości </w:t>
      </w:r>
      <w:r w:rsidR="000258B9" w:rsidRPr="008C6827">
        <w:rPr>
          <w:sz w:val="22"/>
          <w:szCs w:val="22"/>
        </w:rPr>
        <w:t>usunięcia</w:t>
      </w:r>
      <w:r w:rsidR="00D51F01">
        <w:rPr>
          <w:sz w:val="22"/>
          <w:szCs w:val="22"/>
        </w:rPr>
        <w:t xml:space="preserve"> awarii analizatora </w:t>
      </w:r>
      <w:r w:rsidR="000258B9" w:rsidRPr="008C6827">
        <w:rPr>
          <w:sz w:val="22"/>
          <w:szCs w:val="22"/>
        </w:rPr>
        <w:t>przez okres 24 godzin Wydzierżawiający zapewni możliwość</w:t>
      </w:r>
      <w:r w:rsidR="00011A83" w:rsidRPr="008C6827">
        <w:rPr>
          <w:sz w:val="22"/>
          <w:szCs w:val="22"/>
        </w:rPr>
        <w:t xml:space="preserve"> wykonywania oznaczeń w innych </w:t>
      </w:r>
      <w:r w:rsidR="000258B9" w:rsidRPr="008C6827">
        <w:rPr>
          <w:sz w:val="22"/>
          <w:szCs w:val="22"/>
        </w:rPr>
        <w:t>laboratoriach i poniesie koszty (wraz z kosztami transportu materiałów)</w:t>
      </w:r>
      <w:r w:rsidR="000A1901" w:rsidRPr="008C6827">
        <w:rPr>
          <w:sz w:val="22"/>
          <w:szCs w:val="22"/>
        </w:rPr>
        <w:t xml:space="preserve"> z tym związane</w:t>
      </w:r>
      <w:r w:rsidR="00A13295" w:rsidRPr="008C6827">
        <w:rPr>
          <w:sz w:val="22"/>
          <w:szCs w:val="22"/>
        </w:rPr>
        <w:t xml:space="preserve"> </w:t>
      </w:r>
      <w:r w:rsidR="009A46D8" w:rsidRPr="008C6827">
        <w:rPr>
          <w:sz w:val="22"/>
          <w:szCs w:val="22"/>
        </w:rPr>
        <w:t>poprzez</w:t>
      </w:r>
      <w:r w:rsidR="00A13295" w:rsidRPr="008C6827">
        <w:rPr>
          <w:sz w:val="22"/>
          <w:szCs w:val="22"/>
        </w:rPr>
        <w:t xml:space="preserve"> odliczenie</w:t>
      </w:r>
      <w:r w:rsidR="009A46D8" w:rsidRPr="008C6827">
        <w:rPr>
          <w:sz w:val="22"/>
          <w:szCs w:val="22"/>
        </w:rPr>
        <w:t xml:space="preserve"> stosownej</w:t>
      </w:r>
      <w:r w:rsidR="00A13295" w:rsidRPr="008C6827">
        <w:rPr>
          <w:sz w:val="22"/>
          <w:szCs w:val="22"/>
        </w:rPr>
        <w:t xml:space="preserve"> kwoty z</w:t>
      </w:r>
      <w:r w:rsidR="00011A83" w:rsidRPr="008C6827">
        <w:rPr>
          <w:sz w:val="22"/>
          <w:szCs w:val="22"/>
        </w:rPr>
        <w:t> </w:t>
      </w:r>
      <w:r w:rsidR="00A13295" w:rsidRPr="008C6827">
        <w:rPr>
          <w:sz w:val="22"/>
          <w:szCs w:val="22"/>
        </w:rPr>
        <w:t>czynszu dzierżawnego za ten okres</w:t>
      </w:r>
      <w:r w:rsidR="008279E0" w:rsidRPr="008C6827">
        <w:rPr>
          <w:sz w:val="22"/>
          <w:szCs w:val="22"/>
        </w:rPr>
        <w:t xml:space="preserve">  lub </w:t>
      </w:r>
      <w:r w:rsidR="00A13295" w:rsidRPr="008C6827">
        <w:rPr>
          <w:sz w:val="22"/>
          <w:szCs w:val="22"/>
        </w:rPr>
        <w:t xml:space="preserve">udostępni </w:t>
      </w:r>
      <w:r w:rsidR="009B6184">
        <w:rPr>
          <w:sz w:val="22"/>
          <w:szCs w:val="22"/>
        </w:rPr>
        <w:t>sprzęt</w:t>
      </w:r>
      <w:r w:rsidR="00E4343F">
        <w:rPr>
          <w:sz w:val="22"/>
          <w:szCs w:val="22"/>
        </w:rPr>
        <w:t xml:space="preserve"> </w:t>
      </w:r>
      <w:r w:rsidR="00A13295" w:rsidRPr="008C6827">
        <w:rPr>
          <w:sz w:val="22"/>
          <w:szCs w:val="22"/>
        </w:rPr>
        <w:t>zastępczy na okres trwania naprawy</w:t>
      </w:r>
      <w:r w:rsidRPr="008C6827">
        <w:rPr>
          <w:sz w:val="22"/>
          <w:szCs w:val="22"/>
        </w:rPr>
        <w:t>;</w:t>
      </w:r>
    </w:p>
    <w:p w14:paraId="65806C0F" w14:textId="77777777" w:rsidR="000258B9" w:rsidRPr="008C6827" w:rsidRDefault="000258B9" w:rsidP="00E67E48">
      <w:pPr>
        <w:pStyle w:val="Tekstpodstawowywcity"/>
        <w:numPr>
          <w:ilvl w:val="0"/>
          <w:numId w:val="7"/>
        </w:numPr>
        <w:tabs>
          <w:tab w:val="clear" w:pos="1140"/>
          <w:tab w:val="num" w:pos="851"/>
        </w:tabs>
        <w:ind w:left="851" w:hanging="425"/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Wydzierżawiający gwarantuje możliwość rejestracji zgłoszeń </w:t>
      </w:r>
      <w:r w:rsidR="00864743" w:rsidRPr="008C6827">
        <w:rPr>
          <w:sz w:val="22"/>
          <w:szCs w:val="22"/>
        </w:rPr>
        <w:t xml:space="preserve">o awarii </w:t>
      </w:r>
      <w:r w:rsidRPr="008C6827">
        <w:rPr>
          <w:sz w:val="22"/>
          <w:szCs w:val="22"/>
        </w:rPr>
        <w:t>przez 24 h na dobę, przez 365 dni w roku</w:t>
      </w:r>
      <w:r w:rsidR="00BF29D1" w:rsidRPr="008C6827">
        <w:rPr>
          <w:sz w:val="22"/>
          <w:szCs w:val="22"/>
        </w:rPr>
        <w:t>;</w:t>
      </w:r>
    </w:p>
    <w:p w14:paraId="0ABE74E9" w14:textId="71AB0A25" w:rsidR="008279E0" w:rsidRPr="008C6827" w:rsidRDefault="008279E0" w:rsidP="00E67E48">
      <w:pPr>
        <w:pStyle w:val="Tekstpodstawowywcity"/>
        <w:numPr>
          <w:ilvl w:val="0"/>
          <w:numId w:val="7"/>
        </w:numPr>
        <w:tabs>
          <w:tab w:val="clear" w:pos="1140"/>
          <w:tab w:val="num" w:pos="851"/>
        </w:tabs>
        <w:ind w:left="851" w:hanging="425"/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Wydzierżawiający zobowiązany jest </w:t>
      </w:r>
      <w:r w:rsidR="009B02ED" w:rsidRPr="008C6827">
        <w:rPr>
          <w:sz w:val="22"/>
          <w:szCs w:val="22"/>
        </w:rPr>
        <w:t xml:space="preserve">w każdym roku dzierżawy </w:t>
      </w:r>
      <w:r w:rsidRPr="008C6827">
        <w:rPr>
          <w:sz w:val="22"/>
          <w:szCs w:val="22"/>
        </w:rPr>
        <w:t>do min. 2 wizyt konserwacyjnych (przegląd a</w:t>
      </w:r>
      <w:r w:rsidR="001676A0">
        <w:rPr>
          <w:sz w:val="22"/>
          <w:szCs w:val="22"/>
        </w:rPr>
        <w:t xml:space="preserve">nalizatora </w:t>
      </w:r>
      <w:r w:rsidR="00DB1D48" w:rsidRPr="008C6827">
        <w:rPr>
          <w:sz w:val="22"/>
          <w:szCs w:val="22"/>
        </w:rPr>
        <w:t xml:space="preserve">i </w:t>
      </w:r>
      <w:r w:rsidR="00387F96">
        <w:rPr>
          <w:sz w:val="22"/>
          <w:szCs w:val="22"/>
        </w:rPr>
        <w:t>oprogramowania</w:t>
      </w:r>
      <w:r w:rsidR="00DB1D48" w:rsidRPr="008C6827">
        <w:rPr>
          <w:sz w:val="22"/>
          <w:szCs w:val="22"/>
        </w:rPr>
        <w:t xml:space="preserve">  oraz</w:t>
      </w:r>
      <w:r w:rsidRPr="008C6827">
        <w:rPr>
          <w:sz w:val="22"/>
          <w:szCs w:val="22"/>
        </w:rPr>
        <w:t xml:space="preserve"> sprawdzenie poprawności jego działania). </w:t>
      </w:r>
      <w:r w:rsidR="008B04F5" w:rsidRPr="008C6827">
        <w:rPr>
          <w:sz w:val="22"/>
          <w:szCs w:val="22"/>
        </w:rPr>
        <w:t>Terminy wizyt będą każdorazowo ustalane z Dzierżawcą.</w:t>
      </w:r>
    </w:p>
    <w:bookmarkEnd w:id="6"/>
    <w:p w14:paraId="4797D2FB" w14:textId="77777777" w:rsidR="00903ED3" w:rsidRPr="008C6827" w:rsidRDefault="00903ED3" w:rsidP="000D745E">
      <w:pPr>
        <w:pStyle w:val="Tekstpodstawowywcity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8C6827">
        <w:rPr>
          <w:sz w:val="22"/>
          <w:szCs w:val="22"/>
        </w:rPr>
        <w:t>Przewóz przedmiotu dzierżawy w celu naprawy następuje na koszt i ryzyko Wydzierżawiającego.</w:t>
      </w:r>
    </w:p>
    <w:p w14:paraId="2685B3D6" w14:textId="77777777" w:rsidR="00D10D10" w:rsidRPr="008C6827" w:rsidRDefault="00D10D10" w:rsidP="00864743">
      <w:pPr>
        <w:jc w:val="center"/>
        <w:rPr>
          <w:b/>
          <w:sz w:val="22"/>
          <w:szCs w:val="22"/>
        </w:rPr>
      </w:pPr>
    </w:p>
    <w:p w14:paraId="7250EB9C" w14:textId="77777777" w:rsidR="000258B9" w:rsidRPr="008C6827" w:rsidRDefault="00BF29D1" w:rsidP="00864743">
      <w:pPr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 xml:space="preserve">§ </w:t>
      </w:r>
      <w:r w:rsidR="00AF4098" w:rsidRPr="008C6827">
        <w:rPr>
          <w:b/>
          <w:sz w:val="22"/>
          <w:szCs w:val="22"/>
        </w:rPr>
        <w:t>7</w:t>
      </w:r>
    </w:p>
    <w:p w14:paraId="256BBBD4" w14:textId="77777777" w:rsidR="000258B9" w:rsidRPr="008C6827" w:rsidRDefault="000258B9" w:rsidP="00F924C8">
      <w:pPr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8C6827">
        <w:rPr>
          <w:sz w:val="22"/>
          <w:szCs w:val="22"/>
        </w:rPr>
        <w:t>Dzierżawca nie może bez zgody Wydzierżawiającego poddzierżawić przedmiotu dzierżawy osobom trzecim.</w:t>
      </w:r>
    </w:p>
    <w:p w14:paraId="31118D1B" w14:textId="77777777" w:rsidR="000258B9" w:rsidRPr="008C6827" w:rsidRDefault="000258B9" w:rsidP="00F924C8">
      <w:pPr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8C6827">
        <w:rPr>
          <w:sz w:val="22"/>
          <w:szCs w:val="22"/>
        </w:rPr>
        <w:t>Dzierżawca nie może używać przedmiotu dzierżawy niezgodnie z przeznaczeniem, z instrukcjami obsługi oraz zasadami prawidłowej gospodarki.</w:t>
      </w:r>
    </w:p>
    <w:p w14:paraId="095F1D87" w14:textId="77777777" w:rsidR="000C0ED0" w:rsidRPr="008C6827" w:rsidRDefault="000C0ED0" w:rsidP="00864743">
      <w:pPr>
        <w:ind w:left="360"/>
        <w:rPr>
          <w:b/>
          <w:sz w:val="22"/>
          <w:szCs w:val="22"/>
        </w:rPr>
      </w:pPr>
    </w:p>
    <w:p w14:paraId="016CC0C0" w14:textId="77777777" w:rsidR="00526AD7" w:rsidRDefault="00526AD7" w:rsidP="004534E0">
      <w:pPr>
        <w:ind w:left="360" w:hanging="360"/>
        <w:jc w:val="center"/>
        <w:rPr>
          <w:b/>
          <w:sz w:val="22"/>
          <w:szCs w:val="22"/>
        </w:rPr>
      </w:pPr>
    </w:p>
    <w:p w14:paraId="466AD855" w14:textId="77777777" w:rsidR="00526AD7" w:rsidRDefault="00526AD7" w:rsidP="004534E0">
      <w:pPr>
        <w:ind w:left="360" w:hanging="360"/>
        <w:jc w:val="center"/>
        <w:rPr>
          <w:b/>
          <w:sz w:val="22"/>
          <w:szCs w:val="22"/>
        </w:rPr>
      </w:pPr>
    </w:p>
    <w:p w14:paraId="20FC79EB" w14:textId="442B2658" w:rsidR="000258B9" w:rsidRPr="008C6827" w:rsidRDefault="001062D0" w:rsidP="004534E0">
      <w:pPr>
        <w:ind w:left="360" w:hanging="360"/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lastRenderedPageBreak/>
        <w:t>§</w:t>
      </w:r>
      <w:r w:rsidR="004534E0" w:rsidRPr="008C6827">
        <w:rPr>
          <w:b/>
          <w:sz w:val="22"/>
          <w:szCs w:val="22"/>
        </w:rPr>
        <w:t> </w:t>
      </w:r>
      <w:r w:rsidR="00AF4098" w:rsidRPr="008C6827">
        <w:rPr>
          <w:b/>
          <w:sz w:val="22"/>
          <w:szCs w:val="22"/>
        </w:rPr>
        <w:t>8</w:t>
      </w:r>
    </w:p>
    <w:p w14:paraId="10DDF6DA" w14:textId="77777777" w:rsidR="000258B9" w:rsidRPr="008C6827" w:rsidRDefault="000258B9" w:rsidP="00E67E48">
      <w:pPr>
        <w:pStyle w:val="Tekstpodstawowy2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rPr>
          <w:color w:val="FF0000"/>
          <w:sz w:val="22"/>
          <w:szCs w:val="22"/>
        </w:rPr>
      </w:pPr>
      <w:r w:rsidRPr="008C6827">
        <w:rPr>
          <w:sz w:val="22"/>
          <w:szCs w:val="22"/>
        </w:rPr>
        <w:t>Po zakończeniu dzierżawy Dzierżawca zobowiązany jest zwrócić przedmiot dzierżawy Wydzierżawiającemu, stawiając go, w swojej siedzibie, do dyspozycji Wydzierżawiaj</w:t>
      </w:r>
      <w:r w:rsidR="00C361FD" w:rsidRPr="008C6827">
        <w:rPr>
          <w:sz w:val="22"/>
          <w:szCs w:val="22"/>
        </w:rPr>
        <w:t>ącego w dacie rozwiązania</w:t>
      </w:r>
      <w:r w:rsidR="000D08FD" w:rsidRPr="008C6827">
        <w:rPr>
          <w:sz w:val="22"/>
          <w:szCs w:val="22"/>
        </w:rPr>
        <w:t xml:space="preserve"> umowy</w:t>
      </w:r>
      <w:r w:rsidR="000D08FD" w:rsidRPr="008C6827">
        <w:rPr>
          <w:color w:val="FF0000"/>
          <w:sz w:val="22"/>
          <w:szCs w:val="22"/>
        </w:rPr>
        <w:t>.</w:t>
      </w:r>
    </w:p>
    <w:p w14:paraId="2E53D1CD" w14:textId="2C30D092" w:rsidR="00153F47" w:rsidRPr="008C6827" w:rsidRDefault="009B02ED" w:rsidP="00E67E48">
      <w:pPr>
        <w:pStyle w:val="Tekstpodstawowy2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rPr>
          <w:sz w:val="22"/>
          <w:szCs w:val="22"/>
        </w:rPr>
      </w:pPr>
      <w:r w:rsidRPr="008C6827">
        <w:rPr>
          <w:sz w:val="22"/>
          <w:szCs w:val="22"/>
        </w:rPr>
        <w:t xml:space="preserve">Przedmiot dzierżawy zostanie zwrócony Wydzierżawiającemu po podpisaniu przez obydwie strony </w:t>
      </w:r>
      <w:r w:rsidR="00BE5ADE" w:rsidRPr="008C6827">
        <w:rPr>
          <w:sz w:val="22"/>
          <w:szCs w:val="22"/>
        </w:rPr>
        <w:t>protokoł</w:t>
      </w:r>
      <w:r w:rsidRPr="008C6827">
        <w:rPr>
          <w:sz w:val="22"/>
          <w:szCs w:val="22"/>
        </w:rPr>
        <w:t>ów odbioru.</w:t>
      </w:r>
    </w:p>
    <w:p w14:paraId="60A47FAF" w14:textId="77777777" w:rsidR="00153F47" w:rsidRPr="008C6827" w:rsidRDefault="00153F47" w:rsidP="00153F47">
      <w:pPr>
        <w:rPr>
          <w:b/>
          <w:sz w:val="22"/>
          <w:szCs w:val="22"/>
        </w:rPr>
      </w:pPr>
    </w:p>
    <w:p w14:paraId="21C35117" w14:textId="77777777" w:rsidR="00310C33" w:rsidRDefault="00310C33">
      <w:pPr>
        <w:rPr>
          <w:b/>
          <w:sz w:val="22"/>
          <w:szCs w:val="22"/>
        </w:rPr>
      </w:pPr>
    </w:p>
    <w:p w14:paraId="6D8AD2B9" w14:textId="77777777" w:rsidR="00742564" w:rsidRPr="008C6827" w:rsidRDefault="00742564">
      <w:pPr>
        <w:rPr>
          <w:b/>
          <w:sz w:val="22"/>
          <w:szCs w:val="22"/>
        </w:rPr>
      </w:pPr>
    </w:p>
    <w:p w14:paraId="01C2FD1F" w14:textId="77777777" w:rsidR="000258B9" w:rsidRPr="008C6827" w:rsidRDefault="006C3EC1">
      <w:pPr>
        <w:pStyle w:val="Tekstpodstawowy3"/>
        <w:rPr>
          <w:sz w:val="22"/>
          <w:szCs w:val="22"/>
        </w:rPr>
      </w:pPr>
      <w:r w:rsidRPr="008C6827">
        <w:rPr>
          <w:sz w:val="22"/>
          <w:szCs w:val="22"/>
        </w:rPr>
        <w:t xml:space="preserve">Rozdział III </w:t>
      </w:r>
      <w:r w:rsidR="000258B9" w:rsidRPr="008C6827">
        <w:rPr>
          <w:sz w:val="22"/>
          <w:szCs w:val="22"/>
        </w:rPr>
        <w:t xml:space="preserve">– </w:t>
      </w:r>
      <w:r w:rsidR="00F20637" w:rsidRPr="008C6827">
        <w:rPr>
          <w:sz w:val="22"/>
          <w:szCs w:val="22"/>
        </w:rPr>
        <w:t xml:space="preserve">Dostawa </w:t>
      </w:r>
      <w:r w:rsidR="000258B9" w:rsidRPr="008C6827">
        <w:rPr>
          <w:sz w:val="22"/>
          <w:szCs w:val="22"/>
        </w:rPr>
        <w:t xml:space="preserve"> odczynników</w:t>
      </w:r>
      <w:r w:rsidR="00A60A96" w:rsidRPr="008C6827">
        <w:rPr>
          <w:sz w:val="22"/>
          <w:szCs w:val="22"/>
        </w:rPr>
        <w:t xml:space="preserve"> </w:t>
      </w:r>
      <w:r w:rsidR="00170A7C" w:rsidRPr="008C6827">
        <w:rPr>
          <w:sz w:val="22"/>
          <w:szCs w:val="22"/>
        </w:rPr>
        <w:t xml:space="preserve">oraz </w:t>
      </w:r>
      <w:r w:rsidR="000258B9" w:rsidRPr="008C6827">
        <w:rPr>
          <w:sz w:val="22"/>
          <w:szCs w:val="22"/>
        </w:rPr>
        <w:t>materiałów zużywalnych</w:t>
      </w:r>
    </w:p>
    <w:p w14:paraId="30752FC2" w14:textId="77777777" w:rsidR="000258B9" w:rsidRPr="008C6827" w:rsidRDefault="000258B9">
      <w:pPr>
        <w:jc w:val="center"/>
        <w:rPr>
          <w:sz w:val="22"/>
          <w:szCs w:val="22"/>
        </w:rPr>
      </w:pPr>
    </w:p>
    <w:p w14:paraId="1AB5E060" w14:textId="77777777" w:rsidR="000258B9" w:rsidRPr="008C6827" w:rsidRDefault="006C3EC1">
      <w:pPr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§ 9</w:t>
      </w:r>
    </w:p>
    <w:p w14:paraId="4E6D8483" w14:textId="77777777" w:rsidR="009A46D8" w:rsidRPr="008C6827" w:rsidRDefault="00AF4098" w:rsidP="00AF4098">
      <w:pPr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Przedmiotem </w:t>
      </w:r>
      <w:r w:rsidR="009A46D8" w:rsidRPr="008C6827">
        <w:rPr>
          <w:sz w:val="22"/>
          <w:szCs w:val="22"/>
        </w:rPr>
        <w:t>dostawy są:</w:t>
      </w:r>
    </w:p>
    <w:p w14:paraId="5A8173EC" w14:textId="77777777" w:rsidR="00AF4098" w:rsidRPr="008C6827" w:rsidRDefault="009A46D8" w:rsidP="00AF4098">
      <w:pPr>
        <w:jc w:val="both"/>
        <w:rPr>
          <w:sz w:val="22"/>
          <w:szCs w:val="22"/>
        </w:rPr>
      </w:pPr>
      <w:r w:rsidRPr="008C6827">
        <w:rPr>
          <w:sz w:val="22"/>
          <w:szCs w:val="22"/>
        </w:rPr>
        <w:t>O</w:t>
      </w:r>
      <w:r w:rsidR="00170A7C" w:rsidRPr="008C6827">
        <w:rPr>
          <w:sz w:val="22"/>
          <w:szCs w:val="22"/>
        </w:rPr>
        <w:t>dczynnik</w:t>
      </w:r>
      <w:r w:rsidRPr="008C6827">
        <w:rPr>
          <w:sz w:val="22"/>
          <w:szCs w:val="22"/>
        </w:rPr>
        <w:t xml:space="preserve">i </w:t>
      </w:r>
      <w:r w:rsidR="00170A7C" w:rsidRPr="008C6827">
        <w:rPr>
          <w:sz w:val="22"/>
          <w:szCs w:val="22"/>
        </w:rPr>
        <w:t>oraz materiał</w:t>
      </w:r>
      <w:r w:rsidR="009749EF" w:rsidRPr="008C6827">
        <w:rPr>
          <w:sz w:val="22"/>
          <w:szCs w:val="22"/>
        </w:rPr>
        <w:t>y</w:t>
      </w:r>
      <w:r w:rsidR="00170A7C" w:rsidRPr="008C6827">
        <w:rPr>
          <w:sz w:val="22"/>
          <w:szCs w:val="22"/>
        </w:rPr>
        <w:t xml:space="preserve"> zużywaln</w:t>
      </w:r>
      <w:r w:rsidR="009749EF" w:rsidRPr="008C6827">
        <w:rPr>
          <w:sz w:val="22"/>
          <w:szCs w:val="22"/>
        </w:rPr>
        <w:t>e</w:t>
      </w:r>
      <w:r w:rsidR="00AF4098" w:rsidRPr="008C6827">
        <w:rPr>
          <w:sz w:val="22"/>
          <w:szCs w:val="22"/>
        </w:rPr>
        <w:t xml:space="preserve">  do wykonywania badań </w:t>
      </w:r>
      <w:r w:rsidR="009749EF" w:rsidRPr="008C6827">
        <w:rPr>
          <w:sz w:val="22"/>
          <w:szCs w:val="22"/>
        </w:rPr>
        <w:t xml:space="preserve">w </w:t>
      </w:r>
      <w:r w:rsidR="00C974F3" w:rsidRPr="00023D54">
        <w:t>P</w:t>
      </w:r>
      <w:r w:rsidR="0072270F" w:rsidRPr="00023D54">
        <w:t xml:space="preserve">racowni </w:t>
      </w:r>
      <w:r w:rsidR="00C974F3" w:rsidRPr="00023D54">
        <w:t>W</w:t>
      </w:r>
      <w:r w:rsidR="0072270F" w:rsidRPr="00023D54">
        <w:t xml:space="preserve">irusologii </w:t>
      </w:r>
      <w:r w:rsidR="00343860" w:rsidRPr="00023D54">
        <w:t>zwan</w:t>
      </w:r>
      <w:r w:rsidR="006041A6" w:rsidRPr="00023D54">
        <w:t>e</w:t>
      </w:r>
      <w:r w:rsidR="00343860" w:rsidRPr="008C6827">
        <w:rPr>
          <w:sz w:val="22"/>
          <w:szCs w:val="22"/>
        </w:rPr>
        <w:t xml:space="preserve"> dalej „towarem” bądź „produktem”</w:t>
      </w:r>
      <w:r w:rsidR="00AF4098" w:rsidRPr="008C6827">
        <w:rPr>
          <w:sz w:val="22"/>
          <w:szCs w:val="22"/>
        </w:rPr>
        <w:t>– wg załącznika</w:t>
      </w:r>
      <w:r w:rsidR="009749EF" w:rsidRPr="008C6827">
        <w:rPr>
          <w:sz w:val="22"/>
          <w:szCs w:val="22"/>
        </w:rPr>
        <w:t xml:space="preserve"> </w:t>
      </w:r>
      <w:r w:rsidR="004D2DA8" w:rsidRPr="008C6827">
        <w:rPr>
          <w:sz w:val="22"/>
          <w:szCs w:val="22"/>
        </w:rPr>
        <w:t>nr</w:t>
      </w:r>
      <w:r w:rsidR="00533B94" w:rsidRPr="008C6827">
        <w:rPr>
          <w:sz w:val="22"/>
          <w:szCs w:val="22"/>
        </w:rPr>
        <w:t xml:space="preserve"> 1 </w:t>
      </w:r>
      <w:r w:rsidR="00AF4098" w:rsidRPr="008C6827">
        <w:rPr>
          <w:sz w:val="22"/>
          <w:szCs w:val="22"/>
        </w:rPr>
        <w:t>do umowy</w:t>
      </w:r>
      <w:r w:rsidR="009749EF" w:rsidRPr="008C6827">
        <w:rPr>
          <w:sz w:val="22"/>
          <w:szCs w:val="22"/>
        </w:rPr>
        <w:t> </w:t>
      </w:r>
      <w:r w:rsidR="00170A7C" w:rsidRPr="008C6827">
        <w:rPr>
          <w:sz w:val="22"/>
          <w:szCs w:val="22"/>
        </w:rPr>
        <w:t xml:space="preserve">zawierającego wykaz towaru, </w:t>
      </w:r>
      <w:r w:rsidR="00310C33" w:rsidRPr="008C6827">
        <w:rPr>
          <w:sz w:val="22"/>
          <w:szCs w:val="22"/>
        </w:rPr>
        <w:t>jego</w:t>
      </w:r>
      <w:r w:rsidR="009749EF" w:rsidRPr="008C6827">
        <w:rPr>
          <w:sz w:val="22"/>
          <w:szCs w:val="22"/>
        </w:rPr>
        <w:t xml:space="preserve"> </w:t>
      </w:r>
      <w:r w:rsidR="00170A7C" w:rsidRPr="008C6827">
        <w:rPr>
          <w:sz w:val="22"/>
          <w:szCs w:val="22"/>
        </w:rPr>
        <w:t>cenę</w:t>
      </w:r>
      <w:r w:rsidR="00310C33" w:rsidRPr="008C6827">
        <w:rPr>
          <w:sz w:val="22"/>
          <w:szCs w:val="22"/>
        </w:rPr>
        <w:t xml:space="preserve"> oraz szacunkową przewidywaną ilość badań</w:t>
      </w:r>
      <w:r w:rsidR="00AF4098" w:rsidRPr="008C6827">
        <w:rPr>
          <w:sz w:val="22"/>
          <w:szCs w:val="22"/>
        </w:rPr>
        <w:t>.</w:t>
      </w:r>
    </w:p>
    <w:p w14:paraId="334918E0" w14:textId="77777777" w:rsidR="00AF4098" w:rsidRPr="008C6827" w:rsidRDefault="00AF4098">
      <w:pPr>
        <w:jc w:val="center"/>
        <w:rPr>
          <w:b/>
          <w:sz w:val="22"/>
          <w:szCs w:val="22"/>
        </w:rPr>
      </w:pPr>
    </w:p>
    <w:p w14:paraId="164C11AF" w14:textId="77777777" w:rsidR="00AF4098" w:rsidRPr="008C6827" w:rsidRDefault="00FD4533" w:rsidP="00AF4098">
      <w:pPr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 xml:space="preserve">§ </w:t>
      </w:r>
      <w:r w:rsidR="00AF4098" w:rsidRPr="008C6827">
        <w:rPr>
          <w:b/>
          <w:sz w:val="22"/>
          <w:szCs w:val="22"/>
        </w:rPr>
        <w:t>1</w:t>
      </w:r>
      <w:r w:rsidR="006C3EC1" w:rsidRPr="008C6827">
        <w:rPr>
          <w:b/>
          <w:sz w:val="22"/>
          <w:szCs w:val="22"/>
        </w:rPr>
        <w:t>0</w:t>
      </w:r>
    </w:p>
    <w:p w14:paraId="7F4F24E9" w14:textId="77777777" w:rsidR="009C68AE" w:rsidRPr="008C6827" w:rsidRDefault="009C68AE" w:rsidP="00E67E48">
      <w:pPr>
        <w:numPr>
          <w:ilvl w:val="0"/>
          <w:numId w:val="13"/>
        </w:numPr>
        <w:ind w:left="426" w:hanging="426"/>
        <w:jc w:val="both"/>
        <w:rPr>
          <w:sz w:val="22"/>
          <w:szCs w:val="22"/>
        </w:rPr>
      </w:pPr>
      <w:r w:rsidRPr="008C6827">
        <w:rPr>
          <w:sz w:val="22"/>
          <w:szCs w:val="22"/>
        </w:rPr>
        <w:t>Wartość przedmiotu zamówienia</w:t>
      </w:r>
      <w:r w:rsidR="006C3EC1" w:rsidRPr="008C6827">
        <w:rPr>
          <w:sz w:val="22"/>
          <w:szCs w:val="22"/>
        </w:rPr>
        <w:t xml:space="preserve">, o którym mowa w § </w:t>
      </w:r>
      <w:r w:rsidRPr="008C6827">
        <w:rPr>
          <w:sz w:val="22"/>
          <w:szCs w:val="22"/>
        </w:rPr>
        <w:t>9  niniejszej umowy wynosi:</w:t>
      </w:r>
    </w:p>
    <w:p w14:paraId="1A4803A5" w14:textId="77777777" w:rsidR="009C68AE" w:rsidRPr="008C6827" w:rsidRDefault="009C68AE" w:rsidP="009C68AE">
      <w:pPr>
        <w:ind w:left="426" w:hanging="426"/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       a)    brutto:...........................PLN (słownie:..........................................................................)                                                           b)    netto: .............................. PLN</w:t>
      </w:r>
    </w:p>
    <w:p w14:paraId="57C0944D" w14:textId="77777777" w:rsidR="009C68AE" w:rsidRPr="008C6827" w:rsidRDefault="009C68AE" w:rsidP="009C68AE">
      <w:pPr>
        <w:ind w:left="426" w:hanging="426"/>
        <w:rPr>
          <w:sz w:val="22"/>
          <w:szCs w:val="22"/>
        </w:rPr>
      </w:pPr>
      <w:r w:rsidRPr="008C6827">
        <w:rPr>
          <w:sz w:val="22"/>
          <w:szCs w:val="22"/>
        </w:rPr>
        <w:t xml:space="preserve">       c)</w:t>
      </w:r>
      <w:r w:rsidR="00011A83" w:rsidRPr="008C6827">
        <w:rPr>
          <w:sz w:val="22"/>
          <w:szCs w:val="22"/>
        </w:rPr>
        <w:t xml:space="preserve">     </w:t>
      </w:r>
      <w:r w:rsidRPr="008C6827">
        <w:rPr>
          <w:sz w:val="22"/>
          <w:szCs w:val="22"/>
        </w:rPr>
        <w:t>podatek VAT: ......................................</w:t>
      </w:r>
    </w:p>
    <w:p w14:paraId="12063321" w14:textId="77777777" w:rsidR="00E42571" w:rsidRPr="008C6827" w:rsidRDefault="00E42571" w:rsidP="00E67E48">
      <w:pPr>
        <w:numPr>
          <w:ilvl w:val="0"/>
          <w:numId w:val="13"/>
        </w:numPr>
        <w:suppressAutoHyphens/>
        <w:ind w:left="426" w:hanging="426"/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Strony postanawiają, że rozliczenie za dostarczony produkt odbywać się będzie na podstawie faktur określających poszczególne pozycje i ilość dostarczonego produktu, z wyszczególnieniem podatku VAT.</w:t>
      </w:r>
    </w:p>
    <w:p w14:paraId="12E434B6" w14:textId="77777777" w:rsidR="00E42571" w:rsidRPr="008C6827" w:rsidRDefault="00E42571" w:rsidP="00E67E48">
      <w:pPr>
        <w:numPr>
          <w:ilvl w:val="0"/>
          <w:numId w:val="13"/>
        </w:numPr>
        <w:suppressAutoHyphens/>
        <w:ind w:left="426" w:hanging="426"/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 xml:space="preserve">Zapłata za dostarczony produkt nastąpi w formie przelewu na konto Wykonawcy, wskazane na fakturze w terminie </w:t>
      </w:r>
      <w:r w:rsidRPr="008C6827">
        <w:rPr>
          <w:sz w:val="22"/>
          <w:szCs w:val="22"/>
        </w:rPr>
        <w:t xml:space="preserve">do </w:t>
      </w:r>
      <w:r w:rsidR="00D751A0" w:rsidRPr="008C6827">
        <w:rPr>
          <w:sz w:val="22"/>
          <w:szCs w:val="22"/>
        </w:rPr>
        <w:t>60</w:t>
      </w:r>
      <w:r w:rsidR="009749EF" w:rsidRPr="008C6827">
        <w:rPr>
          <w:sz w:val="22"/>
          <w:szCs w:val="22"/>
        </w:rPr>
        <w:t> </w:t>
      </w:r>
      <w:r w:rsidRPr="008C6827">
        <w:rPr>
          <w:sz w:val="22"/>
          <w:szCs w:val="22"/>
        </w:rPr>
        <w:t>dni</w:t>
      </w:r>
      <w:r w:rsidRPr="008C6827">
        <w:rPr>
          <w:color w:val="000000"/>
          <w:sz w:val="22"/>
          <w:szCs w:val="22"/>
        </w:rPr>
        <w:t xml:space="preserve"> liczonym od dnia dostarczenia faktury do Zamawiającego. Za datę zapłaty faktury uważa się datę obciążenia rachunku Zamawiającego.</w:t>
      </w:r>
    </w:p>
    <w:p w14:paraId="57C6D4AD" w14:textId="77777777" w:rsidR="00E42571" w:rsidRDefault="00E42571" w:rsidP="00E67E48">
      <w:pPr>
        <w:numPr>
          <w:ilvl w:val="0"/>
          <w:numId w:val="13"/>
        </w:numPr>
        <w:suppressAutoHyphens/>
        <w:ind w:left="426" w:hanging="426"/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Cena pr</w:t>
      </w:r>
      <w:r w:rsidR="001F5C0B" w:rsidRPr="008C6827">
        <w:rPr>
          <w:color w:val="000000"/>
          <w:sz w:val="22"/>
          <w:szCs w:val="22"/>
        </w:rPr>
        <w:t xml:space="preserve">oduktu oprócz jego wartości, kosztów opakowania, </w:t>
      </w:r>
      <w:r w:rsidR="001F5C0B" w:rsidRPr="008C6827">
        <w:rPr>
          <w:sz w:val="22"/>
          <w:szCs w:val="22"/>
        </w:rPr>
        <w:t>transportu i ubezpieczenia</w:t>
      </w:r>
      <w:r w:rsidR="001F5C0B" w:rsidRPr="008C6827">
        <w:rPr>
          <w:color w:val="000000"/>
          <w:sz w:val="22"/>
          <w:szCs w:val="22"/>
        </w:rPr>
        <w:t xml:space="preserve"> oraz </w:t>
      </w:r>
      <w:r w:rsidRPr="008C6827">
        <w:rPr>
          <w:color w:val="000000"/>
          <w:sz w:val="22"/>
          <w:szCs w:val="22"/>
        </w:rPr>
        <w:t>wyładunku w magazynie Zamawiającego obejmuje wszelkie należności, w tym podatek VAT.</w:t>
      </w:r>
    </w:p>
    <w:p w14:paraId="01D9D149" w14:textId="77777777" w:rsidR="0025691E" w:rsidRPr="008C6827" w:rsidRDefault="0025691E" w:rsidP="006041A6">
      <w:pPr>
        <w:suppressAutoHyphens/>
        <w:ind w:left="426"/>
        <w:jc w:val="both"/>
        <w:rPr>
          <w:color w:val="000000"/>
          <w:sz w:val="22"/>
          <w:szCs w:val="22"/>
        </w:rPr>
      </w:pPr>
    </w:p>
    <w:p w14:paraId="25FD0772" w14:textId="77777777" w:rsidR="000258B9" w:rsidRPr="008C6827" w:rsidRDefault="000258B9">
      <w:pPr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§</w:t>
      </w:r>
      <w:r w:rsidR="004534E0" w:rsidRPr="008C6827">
        <w:rPr>
          <w:b/>
          <w:sz w:val="22"/>
          <w:szCs w:val="22"/>
        </w:rPr>
        <w:t> </w:t>
      </w:r>
      <w:r w:rsidR="00E70BF5" w:rsidRPr="008C6827">
        <w:rPr>
          <w:b/>
          <w:sz w:val="22"/>
          <w:szCs w:val="22"/>
        </w:rPr>
        <w:t>1</w:t>
      </w:r>
      <w:r w:rsidR="002A2B02" w:rsidRPr="008C6827">
        <w:rPr>
          <w:b/>
          <w:sz w:val="22"/>
          <w:szCs w:val="22"/>
        </w:rPr>
        <w:t>1</w:t>
      </w:r>
    </w:p>
    <w:p w14:paraId="6398F7EC" w14:textId="2752FF00" w:rsidR="0016047B" w:rsidRDefault="0016047B" w:rsidP="0016047B">
      <w:pPr>
        <w:numPr>
          <w:ilvl w:val="0"/>
          <w:numId w:val="47"/>
        </w:numPr>
        <w:suppressAutoHyphens/>
        <w:ind w:left="426" w:hanging="426"/>
        <w:jc w:val="both"/>
        <w:rPr>
          <w:sz w:val="22"/>
          <w:szCs w:val="22"/>
        </w:rPr>
      </w:pPr>
      <w:bookmarkStart w:id="9" w:name="_Hlk67039110"/>
      <w:r w:rsidRPr="00E9363F">
        <w:rPr>
          <w:sz w:val="22"/>
          <w:szCs w:val="22"/>
        </w:rPr>
        <w:t xml:space="preserve">Realizacja zakupów (dostawa) odbywać się będzie </w:t>
      </w:r>
      <w:r w:rsidRPr="00E9363F">
        <w:rPr>
          <w:b/>
          <w:sz w:val="22"/>
          <w:szCs w:val="22"/>
        </w:rPr>
        <w:t>sukcesywnie</w:t>
      </w:r>
      <w:r w:rsidRPr="00E9363F">
        <w:rPr>
          <w:sz w:val="22"/>
          <w:szCs w:val="22"/>
        </w:rPr>
        <w:t xml:space="preserve"> w okresie obowiązywania umowy, każdorazowo na podstawie zamówienia złożonego za pośrednictwem poczty elektronicznej na adres Wykonawcy…………..</w:t>
      </w:r>
      <w:r w:rsidRPr="00E9363F">
        <w:rPr>
          <w:sz w:val="22"/>
          <w:szCs w:val="22"/>
          <w:vertAlign w:val="superscript"/>
        </w:rPr>
        <w:footnoteReference w:id="2"/>
      </w:r>
      <w:r>
        <w:rPr>
          <w:sz w:val="22"/>
          <w:szCs w:val="22"/>
        </w:rPr>
        <w:t xml:space="preserve"> </w:t>
      </w:r>
      <w:r w:rsidRPr="00E9363F">
        <w:rPr>
          <w:sz w:val="22"/>
          <w:szCs w:val="22"/>
        </w:rPr>
        <w:t xml:space="preserve">sporządzonego przez Zamawiającego określającego rodzaj i ilość produktu, w terminie do </w:t>
      </w:r>
      <w:r>
        <w:rPr>
          <w:sz w:val="22"/>
          <w:szCs w:val="22"/>
        </w:rPr>
        <w:t xml:space="preserve">7 </w:t>
      </w:r>
      <w:r w:rsidRPr="00E9363F">
        <w:rPr>
          <w:b/>
          <w:bCs/>
          <w:sz w:val="22"/>
          <w:szCs w:val="22"/>
        </w:rPr>
        <w:t xml:space="preserve">dni </w:t>
      </w:r>
      <w:r>
        <w:rPr>
          <w:b/>
          <w:bCs/>
          <w:sz w:val="22"/>
          <w:szCs w:val="22"/>
        </w:rPr>
        <w:t xml:space="preserve">kalendarzowych </w:t>
      </w:r>
      <w:r w:rsidRPr="00E9363F">
        <w:rPr>
          <w:sz w:val="22"/>
          <w:szCs w:val="22"/>
        </w:rPr>
        <w:t xml:space="preserve"> od złożenia zamówienia.</w:t>
      </w:r>
    </w:p>
    <w:bookmarkEnd w:id="9"/>
    <w:p w14:paraId="23EACD5D" w14:textId="1CEA2B48" w:rsidR="0016047B" w:rsidRPr="0016047B" w:rsidRDefault="0016047B" w:rsidP="0016047B">
      <w:pPr>
        <w:numPr>
          <w:ilvl w:val="0"/>
          <w:numId w:val="47"/>
        </w:numPr>
        <w:suppressAutoHyphens/>
        <w:ind w:left="426" w:hanging="426"/>
        <w:jc w:val="both"/>
        <w:rPr>
          <w:sz w:val="22"/>
          <w:szCs w:val="22"/>
        </w:rPr>
      </w:pPr>
      <w:r w:rsidRPr="0016047B">
        <w:rPr>
          <w:color w:val="000000"/>
          <w:sz w:val="22"/>
          <w:szCs w:val="22"/>
        </w:rPr>
        <w:t xml:space="preserve">Wykonawca zobowiązuje się do regularnego zaopatrywania Zamawiającego w towar, na zasadach określonych w ust. 1 powyżej, a ponadto do natychmiastowych dostaw towarów </w:t>
      </w:r>
      <w:r w:rsidRPr="0016047B">
        <w:rPr>
          <w:color w:val="000000"/>
          <w:sz w:val="22"/>
          <w:szCs w:val="22"/>
        </w:rPr>
        <w:br/>
        <w:t xml:space="preserve">w trybie pilnym z uwagi na potrzebę Zamawiającego, w terminie nie dłuższym niż </w:t>
      </w:r>
      <w:r w:rsidRPr="0016047B">
        <w:rPr>
          <w:b/>
          <w:bCs/>
          <w:color w:val="000000"/>
          <w:sz w:val="22"/>
          <w:szCs w:val="22"/>
        </w:rPr>
        <w:t xml:space="preserve">48 </w:t>
      </w:r>
      <w:r w:rsidRPr="0016047B">
        <w:rPr>
          <w:b/>
          <w:color w:val="000000"/>
          <w:sz w:val="22"/>
          <w:szCs w:val="22"/>
        </w:rPr>
        <w:t xml:space="preserve">godzin </w:t>
      </w:r>
      <w:r w:rsidRPr="0016047B">
        <w:rPr>
          <w:bCs/>
          <w:color w:val="000000"/>
          <w:sz w:val="22"/>
          <w:szCs w:val="22"/>
        </w:rPr>
        <w:t>od zgłoszenia zamówienia w sposób określony w ust.1 powyżej.</w:t>
      </w:r>
      <w:r w:rsidRPr="0016047B">
        <w:rPr>
          <w:color w:val="000000"/>
          <w:sz w:val="22"/>
          <w:szCs w:val="22"/>
        </w:rPr>
        <w:t xml:space="preserve"> </w:t>
      </w:r>
    </w:p>
    <w:p w14:paraId="1A0DD64C" w14:textId="77777777" w:rsidR="00C27F48" w:rsidRPr="006571FB" w:rsidRDefault="00C27F48" w:rsidP="0016047B">
      <w:pPr>
        <w:numPr>
          <w:ilvl w:val="0"/>
          <w:numId w:val="47"/>
        </w:numPr>
        <w:suppressAutoHyphens/>
        <w:ind w:left="426" w:hanging="426"/>
        <w:jc w:val="both"/>
        <w:rPr>
          <w:color w:val="000000"/>
          <w:sz w:val="22"/>
          <w:szCs w:val="22"/>
        </w:rPr>
      </w:pPr>
      <w:r w:rsidRPr="006571FB">
        <w:rPr>
          <w:color w:val="000000"/>
          <w:sz w:val="22"/>
          <w:szCs w:val="22"/>
        </w:rPr>
        <w:t xml:space="preserve">Zamawiający ma prawo do zrealizowania umowy w zakresie minimum 70% a tym samym nie ma obowiązku złożenia zamówienia do pełnej kwoty brutto umowy, o której mowa w  § 10 ust.1 umowy. </w:t>
      </w:r>
    </w:p>
    <w:p w14:paraId="1FE2CF05" w14:textId="77777777" w:rsidR="00C27F48" w:rsidRPr="006571FB" w:rsidRDefault="00C27F48" w:rsidP="0016047B">
      <w:pPr>
        <w:numPr>
          <w:ilvl w:val="0"/>
          <w:numId w:val="47"/>
        </w:numPr>
        <w:ind w:left="426" w:hanging="426"/>
        <w:jc w:val="both"/>
        <w:rPr>
          <w:sz w:val="22"/>
          <w:szCs w:val="22"/>
        </w:rPr>
      </w:pPr>
      <w:r w:rsidRPr="006571FB">
        <w:rPr>
          <w:sz w:val="22"/>
          <w:szCs w:val="22"/>
        </w:rPr>
        <w:t>Wykonawca zobowiązuje się do przeprowadzenia w ramach wynagrodzenia, o którym mowa w §10 ust. 1 szkolenia personelu w siedzibie zamawiającego w zakresie stosowania i użytkowania przedmiotu zamówienia na żądanie zamawiającego.</w:t>
      </w:r>
    </w:p>
    <w:p w14:paraId="5B2CA923" w14:textId="77777777" w:rsidR="00C27F48" w:rsidRPr="006571FB" w:rsidRDefault="00C27F48" w:rsidP="0016047B">
      <w:pPr>
        <w:numPr>
          <w:ilvl w:val="0"/>
          <w:numId w:val="47"/>
        </w:numPr>
        <w:suppressAutoHyphens/>
        <w:ind w:left="426" w:hanging="426"/>
        <w:jc w:val="both"/>
        <w:rPr>
          <w:color w:val="000000"/>
          <w:sz w:val="22"/>
          <w:szCs w:val="22"/>
        </w:rPr>
      </w:pPr>
      <w:r w:rsidRPr="006571FB">
        <w:rPr>
          <w:color w:val="000000"/>
          <w:sz w:val="22"/>
          <w:szCs w:val="22"/>
        </w:rPr>
        <w:t>Zamawiającemu przysługuje uprawnienie do dokonywania zmian ilościowych przedmiotu zamówienia, do wysokości kwoty wynagrodzenia brutto  za umowę, o którym mowa w § 10 ust.1 umowy.</w:t>
      </w:r>
    </w:p>
    <w:p w14:paraId="5B619801" w14:textId="77777777" w:rsidR="00C27F48" w:rsidRPr="006571FB" w:rsidRDefault="00C27F48" w:rsidP="00C27F48">
      <w:pPr>
        <w:ind w:left="-142" w:firstLine="502"/>
        <w:rPr>
          <w:sz w:val="22"/>
          <w:szCs w:val="22"/>
        </w:rPr>
      </w:pPr>
    </w:p>
    <w:p w14:paraId="4A11349B" w14:textId="77777777" w:rsidR="000258B9" w:rsidRPr="008C6827" w:rsidRDefault="00FD4533" w:rsidP="00D10D10">
      <w:pPr>
        <w:ind w:left="360" w:hanging="360"/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 xml:space="preserve">§ </w:t>
      </w:r>
      <w:r w:rsidR="000258B9" w:rsidRPr="008C6827">
        <w:rPr>
          <w:b/>
          <w:sz w:val="22"/>
          <w:szCs w:val="22"/>
        </w:rPr>
        <w:t>1</w:t>
      </w:r>
      <w:r w:rsidR="002A2B02" w:rsidRPr="008C6827">
        <w:rPr>
          <w:b/>
          <w:sz w:val="22"/>
          <w:szCs w:val="22"/>
        </w:rPr>
        <w:t>2</w:t>
      </w:r>
    </w:p>
    <w:p w14:paraId="111BFAC6" w14:textId="77777777" w:rsidR="001062D0" w:rsidRPr="008C6827" w:rsidRDefault="001062D0" w:rsidP="00E67E48">
      <w:pPr>
        <w:numPr>
          <w:ilvl w:val="0"/>
          <w:numId w:val="11"/>
        </w:numPr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Towar zos</w:t>
      </w:r>
      <w:r w:rsidR="00FA3107" w:rsidRPr="008C6827">
        <w:rPr>
          <w:color w:val="000000"/>
          <w:sz w:val="22"/>
          <w:szCs w:val="22"/>
        </w:rPr>
        <w:t>t</w:t>
      </w:r>
      <w:r w:rsidRPr="008C6827">
        <w:rPr>
          <w:color w:val="000000"/>
          <w:sz w:val="22"/>
          <w:szCs w:val="22"/>
        </w:rPr>
        <w:t xml:space="preserve">anie </w:t>
      </w:r>
      <w:r w:rsidRPr="008C6827">
        <w:rPr>
          <w:b/>
          <w:color w:val="000000"/>
          <w:sz w:val="22"/>
          <w:szCs w:val="22"/>
        </w:rPr>
        <w:t>dostarczony wraz z fakturą</w:t>
      </w:r>
      <w:r w:rsidRPr="008C6827">
        <w:rPr>
          <w:color w:val="000000"/>
          <w:sz w:val="22"/>
          <w:szCs w:val="22"/>
        </w:rPr>
        <w:t xml:space="preserve"> przez Wykonawcę w opakowaniach na jego koszt, własnym transportem z rozładowaniem w magazynie Zamawiającego przy ul. Siemaszki 17 </w:t>
      </w:r>
      <w:r w:rsidR="00742564">
        <w:rPr>
          <w:color w:val="000000"/>
          <w:sz w:val="22"/>
          <w:szCs w:val="22"/>
        </w:rPr>
        <w:br/>
      </w:r>
      <w:r w:rsidRPr="008C6827">
        <w:rPr>
          <w:color w:val="000000"/>
          <w:sz w:val="22"/>
          <w:szCs w:val="22"/>
        </w:rPr>
        <w:t>w Krakowie, w dni robocze w godz. 7:30 do 14:00, własnymi siłami Wykonawcy. W przypadku dostarczenia towaru w cenie wyższej niż w umowie, Zamawiający płaci za otrzymany towar wg cen</w:t>
      </w:r>
      <w:r w:rsidR="006A30D9" w:rsidRPr="008C6827">
        <w:rPr>
          <w:color w:val="000000"/>
          <w:sz w:val="22"/>
          <w:szCs w:val="22"/>
        </w:rPr>
        <w:t xml:space="preserve">y określonej w załączniku </w:t>
      </w:r>
      <w:r w:rsidR="002A2B02" w:rsidRPr="008C6827">
        <w:rPr>
          <w:color w:val="000000"/>
          <w:sz w:val="22"/>
          <w:szCs w:val="22"/>
        </w:rPr>
        <w:t xml:space="preserve">nr 1 </w:t>
      </w:r>
      <w:r w:rsidRPr="008C6827">
        <w:rPr>
          <w:color w:val="000000"/>
          <w:sz w:val="22"/>
          <w:szCs w:val="22"/>
        </w:rPr>
        <w:t>do umowy.</w:t>
      </w:r>
    </w:p>
    <w:p w14:paraId="797036F2" w14:textId="77777777" w:rsidR="001062D0" w:rsidRPr="008C6827" w:rsidRDefault="001062D0" w:rsidP="00E67E48">
      <w:pPr>
        <w:numPr>
          <w:ilvl w:val="0"/>
          <w:numId w:val="11"/>
        </w:numPr>
        <w:jc w:val="both"/>
        <w:rPr>
          <w:b/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lastRenderedPageBreak/>
        <w:t xml:space="preserve">Termin ważności </w:t>
      </w:r>
      <w:r w:rsidR="00AB359A" w:rsidRPr="008C6827">
        <w:rPr>
          <w:color w:val="000000"/>
          <w:sz w:val="22"/>
          <w:szCs w:val="22"/>
        </w:rPr>
        <w:t xml:space="preserve">towaru będzie nie krótszy jak </w:t>
      </w:r>
      <w:r w:rsidR="00A82628" w:rsidRPr="008C6827">
        <w:rPr>
          <w:sz w:val="22"/>
          <w:szCs w:val="22"/>
        </w:rPr>
        <w:t xml:space="preserve">9 </w:t>
      </w:r>
      <w:r w:rsidRPr="008C6827">
        <w:rPr>
          <w:sz w:val="22"/>
          <w:szCs w:val="22"/>
        </w:rPr>
        <w:t>miesięcy od</w:t>
      </w:r>
      <w:r w:rsidRPr="008C6827">
        <w:rPr>
          <w:color w:val="000000"/>
          <w:sz w:val="22"/>
          <w:szCs w:val="22"/>
        </w:rPr>
        <w:t xml:space="preserve"> dnia dostawy, chyba że załącznik </w:t>
      </w:r>
      <w:r w:rsidR="002A2B02" w:rsidRPr="008C6827">
        <w:rPr>
          <w:color w:val="000000"/>
          <w:sz w:val="22"/>
          <w:szCs w:val="22"/>
        </w:rPr>
        <w:t xml:space="preserve">nr </w:t>
      </w:r>
      <w:r w:rsidR="00934D8A">
        <w:rPr>
          <w:color w:val="000000"/>
          <w:sz w:val="22"/>
          <w:szCs w:val="22"/>
        </w:rPr>
        <w:t>3</w:t>
      </w:r>
      <w:r w:rsidR="00A436A4" w:rsidRPr="008C6827">
        <w:rPr>
          <w:color w:val="000000"/>
          <w:sz w:val="22"/>
          <w:szCs w:val="22"/>
        </w:rPr>
        <w:t xml:space="preserve"> </w:t>
      </w:r>
      <w:r w:rsidRPr="008C6827">
        <w:rPr>
          <w:color w:val="000000"/>
          <w:sz w:val="22"/>
          <w:szCs w:val="22"/>
        </w:rPr>
        <w:t xml:space="preserve"> do niniejszej umowy określa inny termin ważności.</w:t>
      </w:r>
    </w:p>
    <w:p w14:paraId="60F8EAE2" w14:textId="77777777" w:rsidR="00022A56" w:rsidRPr="008C6827" w:rsidRDefault="00022A56" w:rsidP="00E67E48">
      <w:pPr>
        <w:numPr>
          <w:ilvl w:val="0"/>
          <w:numId w:val="11"/>
        </w:numPr>
        <w:jc w:val="both"/>
        <w:rPr>
          <w:b/>
          <w:color w:val="000000"/>
          <w:sz w:val="22"/>
          <w:szCs w:val="22"/>
        </w:rPr>
      </w:pPr>
      <w:r w:rsidRPr="008C6827">
        <w:rPr>
          <w:sz w:val="22"/>
          <w:szCs w:val="22"/>
        </w:rPr>
        <w:t xml:space="preserve">Każde opakowanie zewnętrzne i wewnętrzne towaru zawierać będzie nazwę towaru, </w:t>
      </w:r>
      <w:r w:rsidR="004260C4" w:rsidRPr="008C6827">
        <w:rPr>
          <w:sz w:val="22"/>
          <w:szCs w:val="22"/>
        </w:rPr>
        <w:t>nazwę producenta,</w:t>
      </w:r>
      <w:r w:rsidR="003F46D4">
        <w:rPr>
          <w:sz w:val="22"/>
          <w:szCs w:val="22"/>
        </w:rPr>
        <w:t xml:space="preserve"> </w:t>
      </w:r>
      <w:r w:rsidR="00D10D10" w:rsidRPr="008C6827">
        <w:rPr>
          <w:sz w:val="22"/>
          <w:szCs w:val="22"/>
        </w:rPr>
        <w:t>nr serii</w:t>
      </w:r>
      <w:r w:rsidRPr="008C6827">
        <w:rPr>
          <w:sz w:val="22"/>
          <w:szCs w:val="22"/>
        </w:rPr>
        <w:t xml:space="preserve"> i datę ważności. </w:t>
      </w:r>
    </w:p>
    <w:p w14:paraId="0970E18C" w14:textId="77777777" w:rsidR="002C772D" w:rsidRDefault="002C772D" w:rsidP="001062D0">
      <w:pPr>
        <w:jc w:val="center"/>
        <w:rPr>
          <w:b/>
          <w:color w:val="000000"/>
          <w:sz w:val="22"/>
          <w:szCs w:val="22"/>
        </w:rPr>
      </w:pPr>
    </w:p>
    <w:p w14:paraId="1592BFD2" w14:textId="77777777" w:rsidR="004A67E4" w:rsidRDefault="004A67E4" w:rsidP="001062D0">
      <w:pPr>
        <w:jc w:val="center"/>
        <w:rPr>
          <w:b/>
          <w:color w:val="000000"/>
          <w:sz w:val="22"/>
          <w:szCs w:val="22"/>
        </w:rPr>
      </w:pPr>
    </w:p>
    <w:p w14:paraId="4857BB70" w14:textId="215A0587" w:rsidR="001062D0" w:rsidRPr="008C6827" w:rsidRDefault="001062D0" w:rsidP="001062D0">
      <w:pPr>
        <w:jc w:val="center"/>
        <w:rPr>
          <w:b/>
          <w:color w:val="000000"/>
          <w:sz w:val="22"/>
          <w:szCs w:val="22"/>
        </w:rPr>
      </w:pPr>
      <w:r w:rsidRPr="008C6827">
        <w:rPr>
          <w:b/>
          <w:color w:val="000000"/>
          <w:sz w:val="22"/>
          <w:szCs w:val="22"/>
        </w:rPr>
        <w:t>§</w:t>
      </w:r>
      <w:r w:rsidR="004534E0" w:rsidRPr="008C6827">
        <w:rPr>
          <w:b/>
          <w:color w:val="000000"/>
          <w:sz w:val="22"/>
          <w:szCs w:val="22"/>
        </w:rPr>
        <w:t> </w:t>
      </w:r>
      <w:r w:rsidR="002A2B02" w:rsidRPr="008C6827">
        <w:rPr>
          <w:b/>
          <w:color w:val="000000"/>
          <w:sz w:val="22"/>
          <w:szCs w:val="22"/>
        </w:rPr>
        <w:t>13</w:t>
      </w:r>
    </w:p>
    <w:p w14:paraId="0693AA59" w14:textId="41A5A556" w:rsidR="0016047B" w:rsidRPr="0016047B" w:rsidRDefault="0016047B" w:rsidP="0016047B">
      <w:pPr>
        <w:pStyle w:val="Akapitzlist"/>
        <w:numPr>
          <w:ilvl w:val="0"/>
          <w:numId w:val="35"/>
        </w:numPr>
        <w:ind w:left="284" w:hanging="284"/>
        <w:jc w:val="both"/>
        <w:rPr>
          <w:sz w:val="22"/>
          <w:szCs w:val="22"/>
        </w:rPr>
      </w:pPr>
      <w:r w:rsidRPr="0016047B">
        <w:rPr>
          <w:sz w:val="22"/>
          <w:szCs w:val="22"/>
        </w:rPr>
        <w:t xml:space="preserve">Reklamacje ilościowe lub asortymentowe (zgodności dostawy z zamówieniem i deklarowanymi ilościami wyszczególnionymi w specyfikacji ilościowo-asortymentowej dołączonej przez Wykonawcę do dostawy) Zamawiający zgłaszać będzie Wykonawcy </w:t>
      </w:r>
      <w:r w:rsidR="00526AD7">
        <w:rPr>
          <w:sz w:val="22"/>
          <w:szCs w:val="22"/>
        </w:rPr>
        <w:t>za pośrednictwem poczty elektronicznej na adres: ……………………………</w:t>
      </w:r>
      <w:r w:rsidR="00526AD7" w:rsidRPr="001676A0">
        <w:rPr>
          <w:sz w:val="22"/>
          <w:szCs w:val="22"/>
        </w:rPr>
        <w:t>.</w:t>
      </w:r>
      <w:r w:rsidRPr="0016047B">
        <w:rPr>
          <w:sz w:val="22"/>
          <w:szCs w:val="22"/>
        </w:rPr>
        <w:t xml:space="preserve"> w terminie nie później niż 7 dni od daty odbioru produktu.</w:t>
      </w:r>
    </w:p>
    <w:p w14:paraId="69FAC5A9" w14:textId="10D4893B" w:rsidR="0016047B" w:rsidRPr="0016047B" w:rsidRDefault="0016047B" w:rsidP="0016047B">
      <w:pPr>
        <w:pStyle w:val="Akapitzlist"/>
        <w:numPr>
          <w:ilvl w:val="0"/>
          <w:numId w:val="35"/>
        </w:numPr>
        <w:ind w:left="284" w:hanging="284"/>
        <w:jc w:val="both"/>
        <w:rPr>
          <w:sz w:val="22"/>
          <w:szCs w:val="22"/>
        </w:rPr>
      </w:pPr>
      <w:r w:rsidRPr="0016047B">
        <w:rPr>
          <w:sz w:val="22"/>
          <w:szCs w:val="22"/>
        </w:rPr>
        <w:t>Reklamacje jakościowe Zamawiający jest zobligowany do zgłoszenia Wykonawcy (</w:t>
      </w:r>
      <w:r w:rsidR="00526AD7">
        <w:rPr>
          <w:sz w:val="22"/>
          <w:szCs w:val="22"/>
        </w:rPr>
        <w:t>za pośrednictwem poczty elektronicznej na adres: ……………………………</w:t>
      </w:r>
      <w:r w:rsidR="00526AD7" w:rsidRPr="001676A0">
        <w:rPr>
          <w:sz w:val="22"/>
          <w:szCs w:val="22"/>
        </w:rPr>
        <w:t>.</w:t>
      </w:r>
      <w:r w:rsidRPr="0016047B">
        <w:rPr>
          <w:sz w:val="22"/>
          <w:szCs w:val="22"/>
        </w:rPr>
        <w:t xml:space="preserve"> wraz z udokumentowaniem) w terminie ważności reklamowanego produktu.</w:t>
      </w:r>
    </w:p>
    <w:p w14:paraId="18C1695D" w14:textId="290B5968" w:rsidR="00C27F48" w:rsidRDefault="00C27F48" w:rsidP="00C27F48">
      <w:pPr>
        <w:numPr>
          <w:ilvl w:val="0"/>
          <w:numId w:val="35"/>
        </w:numPr>
        <w:ind w:left="284" w:hanging="284"/>
        <w:jc w:val="both"/>
        <w:rPr>
          <w:color w:val="000000"/>
          <w:sz w:val="22"/>
          <w:szCs w:val="22"/>
        </w:rPr>
      </w:pPr>
      <w:r w:rsidRPr="004937AA">
        <w:rPr>
          <w:color w:val="000000"/>
          <w:sz w:val="22"/>
          <w:szCs w:val="22"/>
        </w:rPr>
        <w:t xml:space="preserve">Wykonawca zobligowany jest do pisemnej odpowiedzi na wniesioną przez Zamawiającego reklamację w terminie 5 dni </w:t>
      </w:r>
      <w:r w:rsidRPr="003446D8">
        <w:rPr>
          <w:bCs/>
          <w:color w:val="000000"/>
          <w:sz w:val="22"/>
          <w:szCs w:val="22"/>
        </w:rPr>
        <w:t>kalendarzowych</w:t>
      </w:r>
      <w:r w:rsidRPr="004937AA">
        <w:rPr>
          <w:color w:val="000000"/>
          <w:sz w:val="22"/>
          <w:szCs w:val="22"/>
        </w:rPr>
        <w:t xml:space="preserve"> od daty jej otrzymania. Brak odpowiedzi w ciągu 5 dni </w:t>
      </w:r>
      <w:r w:rsidRPr="003446D8">
        <w:rPr>
          <w:bCs/>
          <w:color w:val="000000"/>
          <w:sz w:val="22"/>
          <w:szCs w:val="22"/>
        </w:rPr>
        <w:t>kalendarzowych</w:t>
      </w:r>
      <w:r w:rsidRPr="004937AA">
        <w:rPr>
          <w:color w:val="000000"/>
          <w:sz w:val="22"/>
          <w:szCs w:val="22"/>
        </w:rPr>
        <w:t xml:space="preserve"> jest uważany za uznanie przez Wykonawcę reklamacji i tym samym dokonanie wymiany wadliwego towaru na wolny od wad, zgodnie z zamówieniem w terminie do 5 dni </w:t>
      </w:r>
      <w:r w:rsidRPr="003446D8">
        <w:rPr>
          <w:bCs/>
          <w:color w:val="000000"/>
          <w:sz w:val="22"/>
          <w:szCs w:val="22"/>
        </w:rPr>
        <w:t>kalendarzowych</w:t>
      </w:r>
      <w:r w:rsidRPr="004937AA">
        <w:rPr>
          <w:color w:val="000000"/>
          <w:sz w:val="22"/>
          <w:szCs w:val="22"/>
        </w:rPr>
        <w:t xml:space="preserve"> od daty uznania reklamacji.</w:t>
      </w:r>
    </w:p>
    <w:p w14:paraId="7A2C0CEF" w14:textId="3E366254" w:rsidR="0016047B" w:rsidRPr="0016047B" w:rsidRDefault="0016047B" w:rsidP="0016047B">
      <w:pPr>
        <w:numPr>
          <w:ilvl w:val="0"/>
          <w:numId w:val="35"/>
        </w:numPr>
        <w:ind w:left="284" w:hanging="284"/>
        <w:jc w:val="both"/>
        <w:rPr>
          <w:color w:val="000000"/>
          <w:sz w:val="22"/>
          <w:szCs w:val="22"/>
        </w:rPr>
      </w:pPr>
      <w:r w:rsidRPr="0016047B">
        <w:rPr>
          <w:sz w:val="22"/>
          <w:szCs w:val="22"/>
        </w:rPr>
        <w:t>W przypadku reklamacji koszty związane z transportem i wymianą towaru pokrywa Wykonawca</w:t>
      </w:r>
      <w:r>
        <w:rPr>
          <w:sz w:val="22"/>
          <w:szCs w:val="22"/>
        </w:rPr>
        <w:t>.</w:t>
      </w:r>
    </w:p>
    <w:p w14:paraId="4EF3E6D5" w14:textId="77777777" w:rsidR="002A2B02" w:rsidRPr="008C6827" w:rsidRDefault="002A2B02">
      <w:pPr>
        <w:jc w:val="center"/>
        <w:rPr>
          <w:b/>
          <w:sz w:val="22"/>
          <w:szCs w:val="22"/>
        </w:rPr>
      </w:pPr>
    </w:p>
    <w:p w14:paraId="7DEB4F3E" w14:textId="77777777" w:rsidR="000258B9" w:rsidRPr="008C6827" w:rsidRDefault="002A2B02">
      <w:pPr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§ 14</w:t>
      </w:r>
    </w:p>
    <w:p w14:paraId="474C03DF" w14:textId="77777777" w:rsidR="00E42571" w:rsidRPr="008C6827" w:rsidRDefault="00E42571" w:rsidP="00E67E48">
      <w:pPr>
        <w:numPr>
          <w:ilvl w:val="0"/>
          <w:numId w:val="12"/>
        </w:numPr>
        <w:ind w:left="426" w:hanging="426"/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Wykonawca oświadcza, że towar dostarczony w ramach umowy jest wolny od wszelkich wad i spełnia wszelkie normy i parametry określone przez prawo Polskie oraz przez prawo Unii Europejskiej w tym zakresie, każdy towar oznaczony jest znakiem CE oraz posiada wszelkie atesty (certyfikaty), zezwolenia dla towaru, dla których są one wymagane, oraz zobowiązuje się do ich przedstawienia na żądanie Zamawiającego.</w:t>
      </w:r>
    </w:p>
    <w:p w14:paraId="4A3D4FB6" w14:textId="77777777" w:rsidR="00755B8D" w:rsidRPr="008C6827" w:rsidRDefault="00755B8D" w:rsidP="00E67E48">
      <w:pPr>
        <w:numPr>
          <w:ilvl w:val="0"/>
          <w:numId w:val="12"/>
        </w:numPr>
        <w:ind w:left="426" w:hanging="426"/>
        <w:jc w:val="both"/>
        <w:rPr>
          <w:sz w:val="22"/>
          <w:szCs w:val="22"/>
        </w:rPr>
      </w:pPr>
      <w:r w:rsidRPr="008C6827">
        <w:rPr>
          <w:sz w:val="22"/>
          <w:szCs w:val="22"/>
        </w:rPr>
        <w:t>Karty charakterystyki preparatu niebezpiecznego (o ile dotyczy przedmiotu zamówienia) Wykonawca zobowiązuje się dostarczyć Zamawiającemu przy pierwszej dostawie przedmiotu zamówienia.</w:t>
      </w:r>
    </w:p>
    <w:p w14:paraId="2D27E0D2" w14:textId="77777777" w:rsidR="004260C4" w:rsidRPr="008C6827" w:rsidRDefault="004260C4" w:rsidP="00E67E48">
      <w:pPr>
        <w:numPr>
          <w:ilvl w:val="0"/>
          <w:numId w:val="12"/>
        </w:numPr>
        <w:ind w:left="426" w:hanging="426"/>
        <w:jc w:val="both"/>
        <w:rPr>
          <w:sz w:val="22"/>
          <w:szCs w:val="22"/>
        </w:rPr>
      </w:pPr>
      <w:r w:rsidRPr="008C6827">
        <w:rPr>
          <w:sz w:val="22"/>
          <w:szCs w:val="22"/>
        </w:rPr>
        <w:t>Każdorazowe</w:t>
      </w:r>
      <w:r w:rsidR="00530CC1" w:rsidRPr="008C6827">
        <w:rPr>
          <w:sz w:val="22"/>
          <w:szCs w:val="22"/>
        </w:rPr>
        <w:t xml:space="preserve"> dostarczenie przedmiotu umowy </w:t>
      </w:r>
      <w:r w:rsidRPr="008C6827">
        <w:rPr>
          <w:sz w:val="22"/>
          <w:szCs w:val="22"/>
        </w:rPr>
        <w:t>winno zawierać :</w:t>
      </w:r>
    </w:p>
    <w:p w14:paraId="6DE89ABF" w14:textId="77777777" w:rsidR="004260C4" w:rsidRPr="008C6827" w:rsidRDefault="004260C4" w:rsidP="00E67E48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8C6827">
        <w:rPr>
          <w:sz w:val="22"/>
          <w:szCs w:val="22"/>
        </w:rPr>
        <w:t xml:space="preserve"> ulotki w języku polskim, zawierające wszystkie niezbędne dla bezpośredniego użytkownika informacje </w:t>
      </w:r>
      <w:r w:rsidR="00D10D10" w:rsidRPr="008C6827">
        <w:rPr>
          <w:sz w:val="22"/>
          <w:szCs w:val="22"/>
        </w:rPr>
        <w:t>(jeżeli dotyczy);</w:t>
      </w:r>
    </w:p>
    <w:p w14:paraId="0F859603" w14:textId="77777777" w:rsidR="00530CC1" w:rsidRPr="008C6827" w:rsidRDefault="00530CC1" w:rsidP="00E67E48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8C6827">
        <w:rPr>
          <w:sz w:val="22"/>
          <w:szCs w:val="22"/>
        </w:rPr>
        <w:t>instrukcje w języku polskim dotyczące magazynowania i przechowywania przedmiotu umowy oraz znak CE</w:t>
      </w:r>
      <w:r w:rsidR="00D10D10" w:rsidRPr="008C6827">
        <w:rPr>
          <w:sz w:val="22"/>
          <w:szCs w:val="22"/>
        </w:rPr>
        <w:t xml:space="preserve"> (jeżeli</w:t>
      </w:r>
      <w:r w:rsidRPr="008C6827">
        <w:rPr>
          <w:sz w:val="22"/>
          <w:szCs w:val="22"/>
        </w:rPr>
        <w:t xml:space="preserve"> dotyczy).</w:t>
      </w:r>
    </w:p>
    <w:p w14:paraId="12D8B80D" w14:textId="77777777" w:rsidR="000D745E" w:rsidRDefault="000D745E" w:rsidP="000D745E">
      <w:pPr>
        <w:jc w:val="both"/>
        <w:rPr>
          <w:sz w:val="22"/>
          <w:szCs w:val="22"/>
        </w:rPr>
      </w:pPr>
    </w:p>
    <w:p w14:paraId="1F197EBA" w14:textId="77777777" w:rsidR="003512A1" w:rsidRPr="008C6827" w:rsidRDefault="003512A1" w:rsidP="000D745E">
      <w:pPr>
        <w:jc w:val="both"/>
        <w:rPr>
          <w:sz w:val="22"/>
          <w:szCs w:val="22"/>
        </w:rPr>
      </w:pPr>
    </w:p>
    <w:p w14:paraId="301F5B4C" w14:textId="77777777" w:rsidR="000258B9" w:rsidRPr="008C6827" w:rsidRDefault="004D2DA8">
      <w:pPr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Rozdział IV</w:t>
      </w:r>
      <w:r w:rsidR="000258B9" w:rsidRPr="008C6827">
        <w:rPr>
          <w:b/>
          <w:sz w:val="22"/>
          <w:szCs w:val="22"/>
        </w:rPr>
        <w:t xml:space="preserve"> – Postanowienia końcowe</w:t>
      </w:r>
    </w:p>
    <w:p w14:paraId="3DFE2F27" w14:textId="77777777" w:rsidR="000258B9" w:rsidRPr="008C6827" w:rsidRDefault="000258B9">
      <w:pPr>
        <w:jc w:val="center"/>
        <w:rPr>
          <w:b/>
          <w:sz w:val="22"/>
          <w:szCs w:val="22"/>
        </w:rPr>
      </w:pPr>
    </w:p>
    <w:p w14:paraId="5B63BC04" w14:textId="77777777" w:rsidR="000258B9" w:rsidRPr="008C6827" w:rsidRDefault="000258B9">
      <w:pPr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§</w:t>
      </w:r>
      <w:r w:rsidR="002A2B02" w:rsidRPr="008C6827">
        <w:rPr>
          <w:b/>
          <w:sz w:val="22"/>
          <w:szCs w:val="22"/>
        </w:rPr>
        <w:t xml:space="preserve"> 15</w:t>
      </w:r>
    </w:p>
    <w:p w14:paraId="1C30BEEC" w14:textId="77777777" w:rsidR="009649CA" w:rsidRPr="00FB7236" w:rsidRDefault="009649CA" w:rsidP="00E67E48">
      <w:pPr>
        <w:numPr>
          <w:ilvl w:val="0"/>
          <w:numId w:val="25"/>
        </w:numPr>
        <w:suppressAutoHyphens/>
        <w:ind w:left="426"/>
        <w:jc w:val="both"/>
        <w:rPr>
          <w:b/>
          <w:sz w:val="22"/>
          <w:szCs w:val="22"/>
        </w:rPr>
      </w:pPr>
      <w:r w:rsidRPr="00FB7236">
        <w:rPr>
          <w:sz w:val="22"/>
          <w:szCs w:val="22"/>
        </w:rPr>
        <w:t xml:space="preserve">Wykonawca nie może przenieść na osobę trzecią jakichkolwiek swoich wierzytelności wynikających  z niniejszej umowy (zakaz cesji), chyba że na powyższe wyrazi zgodę Zamawiający w formie pisemnej pod rygorem nieważności, z zastrzeżeniem art. 54 ust. 5 ustawy z dnia 15 kwietnia 2011 r. </w:t>
      </w:r>
      <w:r w:rsidR="00300876">
        <w:rPr>
          <w:sz w:val="22"/>
          <w:szCs w:val="22"/>
        </w:rPr>
        <w:br/>
      </w:r>
      <w:r w:rsidRPr="00FB7236">
        <w:rPr>
          <w:sz w:val="22"/>
          <w:szCs w:val="22"/>
        </w:rPr>
        <w:t>o działalności leczniczej.</w:t>
      </w:r>
    </w:p>
    <w:p w14:paraId="15191291" w14:textId="77777777" w:rsidR="009649CA" w:rsidRPr="00FB7236" w:rsidRDefault="009649CA" w:rsidP="00E67E48">
      <w:pPr>
        <w:pStyle w:val="Tekstpodstawowy"/>
        <w:numPr>
          <w:ilvl w:val="0"/>
          <w:numId w:val="25"/>
        </w:numPr>
        <w:suppressAutoHyphens/>
        <w:ind w:left="426"/>
        <w:jc w:val="both"/>
        <w:rPr>
          <w:sz w:val="22"/>
          <w:szCs w:val="22"/>
        </w:rPr>
      </w:pPr>
      <w:r w:rsidRPr="00FB7236">
        <w:rPr>
          <w:sz w:val="22"/>
          <w:szCs w:val="22"/>
        </w:rPr>
        <w:t xml:space="preserve">Wyklucza się stosowanie przez strony umowy konstrukcji prawnej, o której mowa w art.518 Kodeksu Cywilnego (w szczególności Wykonawca nie może zawrzeć umowy poręczenia </w:t>
      </w:r>
      <w:r w:rsidRPr="00FB7236">
        <w:rPr>
          <w:sz w:val="22"/>
          <w:szCs w:val="22"/>
        </w:rPr>
        <w:br/>
        <w:t>z podmiotem trzecim) oraz wszelkich innych konstrukcji prawnych skutkujących zmianą podmiotowa po stronie wierzyciela.</w:t>
      </w:r>
    </w:p>
    <w:p w14:paraId="7DEA0C4E" w14:textId="77777777" w:rsidR="009649CA" w:rsidRPr="00FB7236" w:rsidRDefault="009649CA" w:rsidP="00E67E48">
      <w:pPr>
        <w:pStyle w:val="Tekstpodstawowy"/>
        <w:numPr>
          <w:ilvl w:val="0"/>
          <w:numId w:val="25"/>
        </w:numPr>
        <w:suppressAutoHyphens/>
        <w:ind w:left="426"/>
        <w:jc w:val="both"/>
        <w:rPr>
          <w:sz w:val="22"/>
          <w:szCs w:val="22"/>
        </w:rPr>
      </w:pPr>
      <w:r w:rsidRPr="00FB7236">
        <w:rPr>
          <w:sz w:val="22"/>
          <w:szCs w:val="22"/>
        </w:rPr>
        <w:t>Naruszenie zakazu określonego w ust.2., skutkować  będzie dla Wykonawcy obowiązkiem zapłaty na rzecz Zamawiającego kary umownej w wysokości spełnionego przez osobę trzecią świadczenia.</w:t>
      </w:r>
    </w:p>
    <w:p w14:paraId="16E6FF0E" w14:textId="77777777" w:rsidR="009649CA" w:rsidRDefault="009649CA">
      <w:pPr>
        <w:jc w:val="center"/>
        <w:rPr>
          <w:b/>
          <w:sz w:val="22"/>
          <w:szCs w:val="22"/>
        </w:rPr>
      </w:pPr>
    </w:p>
    <w:p w14:paraId="36D37329" w14:textId="77777777" w:rsidR="000258B9" w:rsidRPr="008C6827" w:rsidRDefault="002A2B02">
      <w:pPr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§ 16</w:t>
      </w:r>
    </w:p>
    <w:p w14:paraId="4BB2C4DD" w14:textId="3C206BE0" w:rsidR="0016047B" w:rsidRPr="0016047B" w:rsidRDefault="0016047B" w:rsidP="00E67E48">
      <w:pPr>
        <w:numPr>
          <w:ilvl w:val="0"/>
          <w:numId w:val="17"/>
        </w:numPr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Umowa zostaje zawarta na czas określony, 24 miesięcy, liczonych od dnia jej zawarcia, tj. do dnia…</w:t>
      </w:r>
      <w:r w:rsidR="00BB5453">
        <w:rPr>
          <w:color w:val="000000"/>
          <w:sz w:val="22"/>
          <w:szCs w:val="22"/>
        </w:rPr>
        <w:t>…….</w:t>
      </w:r>
      <w:r>
        <w:rPr>
          <w:color w:val="000000"/>
          <w:sz w:val="22"/>
          <w:szCs w:val="22"/>
        </w:rPr>
        <w:t xml:space="preserve">…….. z zastrzeżeniem ust.2 niniejszego paragrafu.  </w:t>
      </w:r>
    </w:p>
    <w:p w14:paraId="34D84FB0" w14:textId="6D265C2B" w:rsidR="004A159A" w:rsidRPr="008C6827" w:rsidRDefault="009158D3" w:rsidP="00E67E48">
      <w:pPr>
        <w:numPr>
          <w:ilvl w:val="0"/>
          <w:numId w:val="17"/>
        </w:numPr>
        <w:ind w:left="426" w:hanging="426"/>
        <w:jc w:val="both"/>
        <w:rPr>
          <w:color w:val="000000"/>
          <w:sz w:val="22"/>
          <w:szCs w:val="22"/>
        </w:rPr>
      </w:pPr>
      <w:r w:rsidRPr="008C6827">
        <w:rPr>
          <w:sz w:val="22"/>
          <w:szCs w:val="22"/>
        </w:rPr>
        <w:t>W przypadku wyczerpania kwoty umowy</w:t>
      </w:r>
      <w:r w:rsidR="00FD4533" w:rsidRPr="008C6827">
        <w:rPr>
          <w:sz w:val="22"/>
          <w:szCs w:val="22"/>
        </w:rPr>
        <w:t>, o której mowa w §</w:t>
      </w:r>
      <w:r w:rsidRPr="008C6827">
        <w:rPr>
          <w:sz w:val="22"/>
          <w:szCs w:val="22"/>
        </w:rPr>
        <w:t>1</w:t>
      </w:r>
      <w:r w:rsidR="002A2B02" w:rsidRPr="008C6827">
        <w:rPr>
          <w:sz w:val="22"/>
          <w:szCs w:val="22"/>
        </w:rPr>
        <w:t>0</w:t>
      </w:r>
      <w:r w:rsidRPr="008C6827">
        <w:rPr>
          <w:sz w:val="22"/>
          <w:szCs w:val="22"/>
        </w:rPr>
        <w:t xml:space="preserve"> ust.1</w:t>
      </w:r>
      <w:r w:rsidR="00FD4533" w:rsidRPr="008C6827">
        <w:rPr>
          <w:sz w:val="22"/>
          <w:szCs w:val="22"/>
        </w:rPr>
        <w:t xml:space="preserve"> lit.</w:t>
      </w:r>
      <w:r w:rsidR="00526AD7">
        <w:rPr>
          <w:sz w:val="22"/>
          <w:szCs w:val="22"/>
        </w:rPr>
        <w:t xml:space="preserve"> </w:t>
      </w:r>
      <w:r w:rsidRPr="008C6827">
        <w:rPr>
          <w:sz w:val="22"/>
          <w:szCs w:val="22"/>
        </w:rPr>
        <w:t>a, umowa  ulega     rozwiązaniu.</w:t>
      </w:r>
      <w:r w:rsidR="00526AD7">
        <w:rPr>
          <w:sz w:val="22"/>
          <w:szCs w:val="22"/>
        </w:rPr>
        <w:br/>
      </w:r>
      <w:r w:rsidR="00526AD7">
        <w:rPr>
          <w:sz w:val="22"/>
          <w:szCs w:val="22"/>
        </w:rPr>
        <w:br/>
      </w:r>
    </w:p>
    <w:p w14:paraId="6975F325" w14:textId="77777777" w:rsidR="002277C7" w:rsidRPr="008C6827" w:rsidRDefault="002277C7">
      <w:pPr>
        <w:jc w:val="center"/>
        <w:rPr>
          <w:b/>
          <w:sz w:val="22"/>
          <w:szCs w:val="22"/>
        </w:rPr>
      </w:pPr>
    </w:p>
    <w:p w14:paraId="6CFDB4F8" w14:textId="77777777" w:rsidR="000258B9" w:rsidRPr="008C6827" w:rsidRDefault="002A2B02">
      <w:pPr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lastRenderedPageBreak/>
        <w:t>§ 17</w:t>
      </w:r>
    </w:p>
    <w:p w14:paraId="5C1488D3" w14:textId="77777777" w:rsidR="009649CA" w:rsidRDefault="009649CA" w:rsidP="00E67E48">
      <w:pPr>
        <w:numPr>
          <w:ilvl w:val="0"/>
          <w:numId w:val="8"/>
        </w:numPr>
        <w:jc w:val="both"/>
        <w:rPr>
          <w:color w:val="000000"/>
          <w:sz w:val="22"/>
          <w:szCs w:val="22"/>
        </w:rPr>
      </w:pPr>
      <w:r w:rsidRPr="00463A30">
        <w:rPr>
          <w:color w:val="000000"/>
          <w:sz w:val="22"/>
          <w:szCs w:val="22"/>
        </w:rPr>
        <w:t>Wszelkie zmiany niniejszej umowy wymagają zgody obu Stron wyrażonej na piśmie pod rygorem nieważności</w:t>
      </w:r>
      <w:r>
        <w:rPr>
          <w:color w:val="000000"/>
          <w:sz w:val="22"/>
          <w:szCs w:val="22"/>
        </w:rPr>
        <w:t>.</w:t>
      </w:r>
    </w:p>
    <w:p w14:paraId="1AD1F4E0" w14:textId="77777777" w:rsidR="009649CA" w:rsidRPr="00FB7236" w:rsidRDefault="009649CA" w:rsidP="00E67E48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FB7236">
        <w:rPr>
          <w:sz w:val="22"/>
          <w:szCs w:val="22"/>
        </w:rPr>
        <w:t xml:space="preserve">miany są dopuszczalne w zakresie dozwolonym przez art. </w:t>
      </w:r>
      <w:r w:rsidR="008B0246">
        <w:rPr>
          <w:sz w:val="22"/>
          <w:szCs w:val="22"/>
        </w:rPr>
        <w:t>455</w:t>
      </w:r>
      <w:r w:rsidRPr="00FB7236">
        <w:rPr>
          <w:sz w:val="22"/>
          <w:szCs w:val="22"/>
        </w:rPr>
        <w:t xml:space="preserve"> ustawy Prawo Zamówień Publicznych.</w:t>
      </w:r>
    </w:p>
    <w:p w14:paraId="03ABF046" w14:textId="77777777" w:rsidR="00675170" w:rsidRPr="008C6827" w:rsidRDefault="00675170" w:rsidP="00E67E48">
      <w:pPr>
        <w:numPr>
          <w:ilvl w:val="0"/>
          <w:numId w:val="8"/>
        </w:numPr>
        <w:rPr>
          <w:sz w:val="22"/>
          <w:szCs w:val="22"/>
        </w:rPr>
      </w:pPr>
      <w:r w:rsidRPr="008C6827">
        <w:rPr>
          <w:sz w:val="22"/>
          <w:szCs w:val="22"/>
        </w:rPr>
        <w:t>Strony mogą rozwiązać umowę w każdym czasie na mocy porozumienia stron.</w:t>
      </w:r>
    </w:p>
    <w:p w14:paraId="762D5810" w14:textId="77777777" w:rsidR="004A159A" w:rsidRPr="008C6827" w:rsidRDefault="004A159A" w:rsidP="00E67E48">
      <w:pPr>
        <w:numPr>
          <w:ilvl w:val="0"/>
          <w:numId w:val="8"/>
        </w:numPr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Zamawiający ma prawo do odstąpienia od umowy bez wyznaczania terminu dodatkowego i bez żadnych w stosunku do niego konsekwencji w przypadku:</w:t>
      </w:r>
    </w:p>
    <w:p w14:paraId="44984537" w14:textId="77777777" w:rsidR="004A159A" w:rsidRPr="008C6827" w:rsidRDefault="004A159A" w:rsidP="00E67E48">
      <w:pPr>
        <w:numPr>
          <w:ilvl w:val="0"/>
          <w:numId w:val="9"/>
        </w:numPr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nie dostarczenia towaru wolnego od wad w miejsce wadliwego,</w:t>
      </w:r>
    </w:p>
    <w:p w14:paraId="20A41BEF" w14:textId="77777777" w:rsidR="004A159A" w:rsidRPr="008C6827" w:rsidRDefault="004A159A" w:rsidP="00E67E48">
      <w:pPr>
        <w:numPr>
          <w:ilvl w:val="0"/>
          <w:numId w:val="9"/>
        </w:numPr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nie wykonania zamówienia,</w:t>
      </w:r>
    </w:p>
    <w:p w14:paraId="52D06834" w14:textId="77777777" w:rsidR="004A159A" w:rsidRPr="008C6827" w:rsidRDefault="004A159A" w:rsidP="00E67E48">
      <w:pPr>
        <w:numPr>
          <w:ilvl w:val="0"/>
          <w:numId w:val="9"/>
        </w:numPr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trzykrotnego opóźnienia w dostawie towaru</w:t>
      </w:r>
      <w:r w:rsidR="00BA2D6F">
        <w:rPr>
          <w:color w:val="000000"/>
          <w:sz w:val="22"/>
          <w:szCs w:val="22"/>
        </w:rPr>
        <w:t>,</w:t>
      </w:r>
    </w:p>
    <w:p w14:paraId="203A7E91" w14:textId="77777777" w:rsidR="004A159A" w:rsidRPr="008C6827" w:rsidRDefault="004A159A" w:rsidP="00E67E48">
      <w:pPr>
        <w:numPr>
          <w:ilvl w:val="0"/>
          <w:numId w:val="9"/>
        </w:numPr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trzykrotnej reklamacji jakości przedmiotu umowy,</w:t>
      </w:r>
    </w:p>
    <w:p w14:paraId="7F1634D3" w14:textId="77777777" w:rsidR="002F42A7" w:rsidRPr="008C6827" w:rsidRDefault="002F42A7" w:rsidP="00E67E48">
      <w:pPr>
        <w:numPr>
          <w:ilvl w:val="0"/>
          <w:numId w:val="9"/>
        </w:numPr>
        <w:jc w:val="both"/>
        <w:rPr>
          <w:color w:val="000000"/>
          <w:sz w:val="22"/>
          <w:szCs w:val="22"/>
        </w:rPr>
      </w:pPr>
      <w:r w:rsidRPr="008C6827">
        <w:rPr>
          <w:sz w:val="22"/>
          <w:szCs w:val="22"/>
        </w:rPr>
        <w:t>naruszenia zapisów umowy o powierzenie przetwarzania danych osobo</w:t>
      </w:r>
      <w:r w:rsidR="00CF441F" w:rsidRPr="008C6827">
        <w:rPr>
          <w:sz w:val="22"/>
          <w:szCs w:val="22"/>
        </w:rPr>
        <w:t xml:space="preserve">wych, stanowiącej załącznik nr </w:t>
      </w:r>
      <w:r w:rsidR="00BA2D6F">
        <w:rPr>
          <w:sz w:val="22"/>
          <w:szCs w:val="22"/>
        </w:rPr>
        <w:t>4</w:t>
      </w:r>
      <w:r w:rsidRPr="008C6827">
        <w:rPr>
          <w:sz w:val="22"/>
          <w:szCs w:val="22"/>
        </w:rPr>
        <w:t xml:space="preserve"> do</w:t>
      </w:r>
      <w:r w:rsidR="00BA2D6F">
        <w:rPr>
          <w:sz w:val="22"/>
          <w:szCs w:val="22"/>
        </w:rPr>
        <w:t xml:space="preserve"> niniejszej </w:t>
      </w:r>
      <w:r w:rsidRPr="008C6827">
        <w:rPr>
          <w:sz w:val="22"/>
          <w:szCs w:val="22"/>
        </w:rPr>
        <w:t>umowy</w:t>
      </w:r>
      <w:r w:rsidR="00BA2D6F">
        <w:rPr>
          <w:sz w:val="22"/>
          <w:szCs w:val="22"/>
        </w:rPr>
        <w:t>.</w:t>
      </w:r>
    </w:p>
    <w:p w14:paraId="11F56CAE" w14:textId="77777777" w:rsidR="004A159A" w:rsidRPr="008C6827" w:rsidRDefault="002F42A7" w:rsidP="00E67E48">
      <w:pPr>
        <w:numPr>
          <w:ilvl w:val="0"/>
          <w:numId w:val="9"/>
        </w:numPr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 xml:space="preserve">w przypadku </w:t>
      </w:r>
      <w:r w:rsidR="004A159A" w:rsidRPr="008C6827">
        <w:rPr>
          <w:color w:val="000000"/>
          <w:sz w:val="22"/>
          <w:szCs w:val="22"/>
        </w:rPr>
        <w:t>innego rażącego naruszenia przez Wykonawcę warunków niniejszej umowy.</w:t>
      </w:r>
    </w:p>
    <w:p w14:paraId="0F570397" w14:textId="77777777" w:rsidR="004A159A" w:rsidRPr="008C6827" w:rsidRDefault="00675170" w:rsidP="00675170">
      <w:pPr>
        <w:pStyle w:val="Tekstpodstawowywcity"/>
        <w:ind w:left="284" w:hanging="284"/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4</w:t>
      </w:r>
      <w:r w:rsidR="00212228" w:rsidRPr="008C6827">
        <w:rPr>
          <w:color w:val="000000"/>
          <w:sz w:val="22"/>
          <w:szCs w:val="22"/>
        </w:rPr>
        <w:t xml:space="preserve">. </w:t>
      </w:r>
      <w:r w:rsidR="004A159A" w:rsidRPr="008C6827">
        <w:rPr>
          <w:color w:val="000000"/>
          <w:sz w:val="22"/>
          <w:szCs w:val="22"/>
        </w:rPr>
        <w:t>Zamawiający ma prawo odstąpić od umowy w trybie art. 45</w:t>
      </w:r>
      <w:r w:rsidR="008B0246">
        <w:rPr>
          <w:color w:val="000000"/>
          <w:sz w:val="22"/>
          <w:szCs w:val="22"/>
        </w:rPr>
        <w:t>6</w:t>
      </w:r>
      <w:r w:rsidR="004A159A" w:rsidRPr="008C6827">
        <w:rPr>
          <w:color w:val="000000"/>
          <w:sz w:val="22"/>
          <w:szCs w:val="22"/>
        </w:rPr>
        <w:t xml:space="preserve"> ustawy Prawo zamówień  publicznych.</w:t>
      </w:r>
    </w:p>
    <w:p w14:paraId="18316A0F" w14:textId="77777777" w:rsidR="004A159A" w:rsidRPr="008C6827" w:rsidRDefault="00675170" w:rsidP="00675170">
      <w:pPr>
        <w:pStyle w:val="Tekstpodstawowywcity"/>
        <w:ind w:left="284" w:hanging="284"/>
        <w:jc w:val="both"/>
        <w:rPr>
          <w:b/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5</w:t>
      </w:r>
      <w:r w:rsidR="004A159A" w:rsidRPr="008C6827">
        <w:rPr>
          <w:color w:val="000000"/>
          <w:sz w:val="22"/>
          <w:szCs w:val="22"/>
        </w:rPr>
        <w:t>.  Oświadczenie o odstąpieniu może być złożone w terminie do 30 dni od daty zaistnienia przyczyny odstąpienia lub dowiedzenia się przez Zamawiającego o zaistnieniu przyczyn</w:t>
      </w:r>
      <w:r w:rsidR="002277C7" w:rsidRPr="008C6827">
        <w:rPr>
          <w:color w:val="000000"/>
          <w:sz w:val="22"/>
          <w:szCs w:val="22"/>
        </w:rPr>
        <w:t>, w formie pisemnej pod rygorem nieważności</w:t>
      </w:r>
      <w:r w:rsidR="004A159A" w:rsidRPr="008C6827">
        <w:rPr>
          <w:color w:val="000000"/>
          <w:sz w:val="22"/>
          <w:szCs w:val="22"/>
        </w:rPr>
        <w:t>.</w:t>
      </w:r>
    </w:p>
    <w:p w14:paraId="3ABE8FC0" w14:textId="77777777" w:rsidR="000258B9" w:rsidRPr="008C6827" w:rsidRDefault="000258B9">
      <w:pPr>
        <w:pStyle w:val="Tekstpodstawowywcity3"/>
        <w:rPr>
          <w:sz w:val="22"/>
          <w:szCs w:val="22"/>
        </w:rPr>
      </w:pPr>
    </w:p>
    <w:p w14:paraId="3B9D8B79" w14:textId="77777777" w:rsidR="000258B9" w:rsidRPr="008C6827" w:rsidRDefault="000258B9" w:rsidP="002F42A7">
      <w:pPr>
        <w:ind w:left="360" w:hanging="360"/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§</w:t>
      </w:r>
      <w:r w:rsidR="002F42A7" w:rsidRPr="008C6827">
        <w:rPr>
          <w:b/>
          <w:sz w:val="22"/>
          <w:szCs w:val="22"/>
        </w:rPr>
        <w:t> </w:t>
      </w:r>
      <w:r w:rsidR="002A2B02" w:rsidRPr="008C6827">
        <w:rPr>
          <w:b/>
          <w:sz w:val="22"/>
          <w:szCs w:val="22"/>
        </w:rPr>
        <w:t>18</w:t>
      </w:r>
    </w:p>
    <w:p w14:paraId="25FC68D1" w14:textId="77777777" w:rsidR="00B620D9" w:rsidRDefault="00B620D9" w:rsidP="00E67E48">
      <w:pPr>
        <w:numPr>
          <w:ilvl w:val="0"/>
          <w:numId w:val="26"/>
        </w:numPr>
        <w:ind w:left="426" w:hanging="426"/>
        <w:jc w:val="both"/>
        <w:rPr>
          <w:color w:val="000000"/>
          <w:sz w:val="22"/>
          <w:szCs w:val="22"/>
        </w:rPr>
      </w:pPr>
      <w:r w:rsidRPr="00463A30">
        <w:rPr>
          <w:color w:val="000000"/>
          <w:sz w:val="22"/>
          <w:szCs w:val="22"/>
        </w:rPr>
        <w:t>Wszelkie zmiany niniejszej umowy wymagają zgody obu Stron wyrażonej na piśmie pod rygorem nieważności</w:t>
      </w:r>
      <w:r>
        <w:rPr>
          <w:color w:val="000000"/>
          <w:sz w:val="22"/>
          <w:szCs w:val="22"/>
        </w:rPr>
        <w:t>.</w:t>
      </w:r>
    </w:p>
    <w:p w14:paraId="5F4DD4D1" w14:textId="77777777" w:rsidR="008B0246" w:rsidRDefault="008B0246" w:rsidP="00E67E48">
      <w:pPr>
        <w:numPr>
          <w:ilvl w:val="0"/>
          <w:numId w:val="26"/>
        </w:numPr>
        <w:ind w:left="426" w:hanging="426"/>
        <w:jc w:val="both"/>
        <w:rPr>
          <w:sz w:val="22"/>
          <w:szCs w:val="22"/>
        </w:rPr>
      </w:pPr>
      <w:r w:rsidRPr="008B0246">
        <w:rPr>
          <w:sz w:val="22"/>
          <w:szCs w:val="22"/>
        </w:rPr>
        <w:t>Zmiany są dopuszczalne w zakresie dozwolonym przez art. 455 ustawy Prawo Zamówień Publicznych.</w:t>
      </w:r>
      <w:r>
        <w:rPr>
          <w:sz w:val="22"/>
          <w:szCs w:val="22"/>
        </w:rPr>
        <w:t xml:space="preserve"> </w:t>
      </w:r>
    </w:p>
    <w:p w14:paraId="47EA4D49" w14:textId="77777777" w:rsidR="00B620D9" w:rsidRPr="00FB7236" w:rsidRDefault="00B620D9" w:rsidP="00E67E48">
      <w:pPr>
        <w:numPr>
          <w:ilvl w:val="0"/>
          <w:numId w:val="26"/>
        </w:numPr>
        <w:ind w:left="426" w:hanging="426"/>
        <w:jc w:val="both"/>
        <w:rPr>
          <w:sz w:val="22"/>
          <w:szCs w:val="22"/>
        </w:rPr>
      </w:pPr>
      <w:r w:rsidRPr="00FB7236">
        <w:rPr>
          <w:sz w:val="22"/>
          <w:szCs w:val="22"/>
        </w:rPr>
        <w:t xml:space="preserve">Zamawiający przewiduje zgodnie z art. </w:t>
      </w:r>
      <w:r w:rsidR="008B0246">
        <w:rPr>
          <w:sz w:val="22"/>
          <w:szCs w:val="22"/>
        </w:rPr>
        <w:t>455</w:t>
      </w:r>
      <w:r w:rsidRPr="00FB7236">
        <w:rPr>
          <w:sz w:val="22"/>
          <w:szCs w:val="22"/>
        </w:rPr>
        <w:t xml:space="preserve"> ustawy Prawo Zamówień Publicznych </w:t>
      </w:r>
      <w:r w:rsidRPr="00FB7236">
        <w:rPr>
          <w:sz w:val="22"/>
          <w:szCs w:val="22"/>
        </w:rPr>
        <w:br/>
        <w:t>z zachowaniem formy przewidzianej w ust</w:t>
      </w:r>
      <w:r>
        <w:rPr>
          <w:sz w:val="22"/>
          <w:szCs w:val="22"/>
        </w:rPr>
        <w:t>.</w:t>
      </w:r>
      <w:r w:rsidRPr="00FB7236">
        <w:rPr>
          <w:sz w:val="22"/>
          <w:szCs w:val="22"/>
        </w:rPr>
        <w:t>1,  następujące zmiany postanowień zawartej umowy:</w:t>
      </w:r>
    </w:p>
    <w:p w14:paraId="02A3D0ED" w14:textId="01C77F35" w:rsidR="007B0144" w:rsidRDefault="007B0144" w:rsidP="00E67E48">
      <w:pPr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 xml:space="preserve">zmiany kodów (numerów katalogowych) </w:t>
      </w:r>
      <w:r w:rsidR="00EB458E">
        <w:rPr>
          <w:color w:val="000000"/>
          <w:sz w:val="22"/>
          <w:szCs w:val="22"/>
        </w:rPr>
        <w:t>przedmiotu umowy</w:t>
      </w:r>
      <w:r w:rsidRPr="008C6827">
        <w:rPr>
          <w:color w:val="000000"/>
          <w:sz w:val="22"/>
          <w:szCs w:val="22"/>
        </w:rPr>
        <w:t xml:space="preserve">, nazwy bez możliwości zmian cen jednostkowych podanych w ofercie, </w:t>
      </w:r>
      <w:r w:rsidRPr="008C6827">
        <w:rPr>
          <w:sz w:val="22"/>
          <w:szCs w:val="22"/>
        </w:rPr>
        <w:t xml:space="preserve">w przypadku aktualizacji rozwiązań z uwagi na postęp technologiczny lub zmiany obowiązujących przepisów albo poprawienie sprawności, wydajności lub innego zwiększenia wartości dostawy dla Zamawiającego, poprzez zastąpienie dotychczasowych kodów (numerów katalogowych) lub nazwy </w:t>
      </w:r>
      <w:r w:rsidR="00EB458E">
        <w:rPr>
          <w:sz w:val="22"/>
          <w:szCs w:val="22"/>
        </w:rPr>
        <w:t>przedmiotu umowy (</w:t>
      </w:r>
      <w:r w:rsidRPr="008C6827">
        <w:rPr>
          <w:sz w:val="22"/>
          <w:szCs w:val="22"/>
        </w:rPr>
        <w:t>produktów</w:t>
      </w:r>
      <w:r w:rsidR="00EB458E">
        <w:rPr>
          <w:sz w:val="22"/>
          <w:szCs w:val="22"/>
        </w:rPr>
        <w:t>)</w:t>
      </w:r>
      <w:r w:rsidRPr="008C6827">
        <w:rPr>
          <w:sz w:val="22"/>
          <w:szCs w:val="22"/>
        </w:rPr>
        <w:t xml:space="preserve">, kodem (numerem katalogowym) lub nazwą nowego produktu </w:t>
      </w:r>
      <w:r w:rsidRPr="008C6827">
        <w:rPr>
          <w:color w:val="000000"/>
          <w:sz w:val="22"/>
          <w:szCs w:val="22"/>
        </w:rPr>
        <w:t>pod warunkiem, że parametry nowego towaru spełniają wymagania określone w SWZ,</w:t>
      </w:r>
    </w:p>
    <w:p w14:paraId="7DBFD4EE" w14:textId="1044848E" w:rsidR="00C0416E" w:rsidRPr="008C6827" w:rsidRDefault="00C0416E" w:rsidP="00E67E48">
      <w:pPr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 w:rsidRPr="00C0416E">
        <w:rPr>
          <w:color w:val="000000"/>
          <w:sz w:val="22"/>
          <w:szCs w:val="22"/>
        </w:rPr>
        <w:t>zastąpienia</w:t>
      </w:r>
      <w:r w:rsidR="00EB458E">
        <w:rPr>
          <w:color w:val="000000"/>
          <w:sz w:val="22"/>
          <w:szCs w:val="22"/>
        </w:rPr>
        <w:t xml:space="preserve"> przedmiotu umowy,</w:t>
      </w:r>
      <w:r w:rsidRPr="00C0416E">
        <w:rPr>
          <w:color w:val="000000"/>
          <w:sz w:val="22"/>
          <w:szCs w:val="22"/>
        </w:rPr>
        <w:t xml:space="preserve"> </w:t>
      </w:r>
      <w:r w:rsidR="00EB458E">
        <w:rPr>
          <w:color w:val="000000"/>
          <w:sz w:val="22"/>
          <w:szCs w:val="22"/>
        </w:rPr>
        <w:t>na taki</w:t>
      </w:r>
      <w:r>
        <w:rPr>
          <w:color w:val="000000"/>
          <w:sz w:val="22"/>
          <w:szCs w:val="22"/>
        </w:rPr>
        <w:t xml:space="preserve"> </w:t>
      </w:r>
      <w:r w:rsidR="00EB458E">
        <w:rPr>
          <w:color w:val="000000"/>
          <w:sz w:val="22"/>
          <w:szCs w:val="22"/>
        </w:rPr>
        <w:t xml:space="preserve">który </w:t>
      </w:r>
      <w:r w:rsidRPr="00C0416E">
        <w:rPr>
          <w:color w:val="000000"/>
          <w:sz w:val="22"/>
          <w:szCs w:val="22"/>
        </w:rPr>
        <w:t>posiada</w:t>
      </w:r>
      <w:r w:rsidR="00EB458E">
        <w:rPr>
          <w:color w:val="000000"/>
          <w:sz w:val="22"/>
          <w:szCs w:val="22"/>
        </w:rPr>
        <w:t xml:space="preserve"> </w:t>
      </w:r>
      <w:r w:rsidRPr="00C0416E">
        <w:rPr>
          <w:color w:val="000000"/>
          <w:sz w:val="22"/>
          <w:szCs w:val="22"/>
        </w:rPr>
        <w:t>co najmniej takie same parametry</w:t>
      </w:r>
      <w:r w:rsidR="00EB458E">
        <w:rPr>
          <w:color w:val="000000"/>
          <w:sz w:val="22"/>
          <w:szCs w:val="22"/>
        </w:rPr>
        <w:t xml:space="preserve"> jak określone w ofercie przetargowej</w:t>
      </w:r>
      <w:r w:rsidRPr="00C0416E">
        <w:rPr>
          <w:color w:val="000000"/>
          <w:sz w:val="22"/>
          <w:szCs w:val="22"/>
        </w:rPr>
        <w:t xml:space="preserve">, w przypadku wycofania lub wstrzymania </w:t>
      </w:r>
      <w:r w:rsidR="00EB458E">
        <w:rPr>
          <w:color w:val="000000"/>
          <w:sz w:val="22"/>
          <w:szCs w:val="22"/>
        </w:rPr>
        <w:t xml:space="preserve">jego </w:t>
      </w:r>
      <w:r w:rsidRPr="00C0416E">
        <w:rPr>
          <w:color w:val="000000"/>
          <w:sz w:val="22"/>
          <w:szCs w:val="22"/>
        </w:rPr>
        <w:t>produkcji,</w:t>
      </w:r>
    </w:p>
    <w:p w14:paraId="6192BAAF" w14:textId="53287428" w:rsidR="007B0144" w:rsidRPr="008C6827" w:rsidRDefault="007B0144" w:rsidP="00E67E48">
      <w:pPr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zmiany producenta przedmiotu</w:t>
      </w:r>
      <w:r w:rsidR="00EB458E">
        <w:rPr>
          <w:color w:val="000000"/>
          <w:sz w:val="22"/>
          <w:szCs w:val="22"/>
        </w:rPr>
        <w:t xml:space="preserve"> umowy</w:t>
      </w:r>
      <w:r w:rsidRPr="008C6827">
        <w:rPr>
          <w:color w:val="000000"/>
          <w:sz w:val="22"/>
          <w:szCs w:val="22"/>
        </w:rPr>
        <w:t xml:space="preserve"> w związku z zaprzestaniem produkcji lub dystrybucji przedmiotu </w:t>
      </w:r>
      <w:r w:rsidR="00EB458E">
        <w:rPr>
          <w:color w:val="000000"/>
          <w:sz w:val="22"/>
          <w:szCs w:val="22"/>
        </w:rPr>
        <w:t>umowy</w:t>
      </w:r>
      <w:r w:rsidRPr="008C6827">
        <w:rPr>
          <w:color w:val="000000"/>
          <w:sz w:val="22"/>
          <w:szCs w:val="22"/>
        </w:rPr>
        <w:t xml:space="preserve"> pod warunkiem zaoferowania wyrobu o parametrach równorzędnych lub wyższych niż parametry przedmiotu oferty. Powyższe zmiany nie mogą skutkować zmianą cen jednostkowych podanych w ofercie i nie mogą być niekorzystne dla Zamawiającego,</w:t>
      </w:r>
    </w:p>
    <w:p w14:paraId="5510BA52" w14:textId="77777777" w:rsidR="007B0144" w:rsidRPr="008C6827" w:rsidRDefault="007B0144" w:rsidP="00E67E48">
      <w:pPr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 xml:space="preserve">dostawy produktu zamiennego o parametrach nie gorszych od produktu objętego umową </w:t>
      </w:r>
      <w:r w:rsidR="003D08A2">
        <w:rPr>
          <w:color w:val="000000"/>
          <w:sz w:val="22"/>
          <w:szCs w:val="22"/>
        </w:rPr>
        <w:br/>
      </w:r>
      <w:r w:rsidRPr="008C6827">
        <w:rPr>
          <w:color w:val="000000"/>
          <w:sz w:val="22"/>
          <w:szCs w:val="22"/>
        </w:rPr>
        <w:t>w przypadku wystąpienia przejściowego braku produktu z przyczyn leżących po stronie producenta, w cenie jednostkowej nie wyższej niż w umowie,</w:t>
      </w:r>
    </w:p>
    <w:p w14:paraId="7DC8B819" w14:textId="77777777" w:rsidR="00067BCF" w:rsidRPr="008C6827" w:rsidRDefault="00067BCF" w:rsidP="00E67E48">
      <w:pPr>
        <w:numPr>
          <w:ilvl w:val="0"/>
          <w:numId w:val="18"/>
        </w:numPr>
        <w:jc w:val="both"/>
        <w:rPr>
          <w:sz w:val="22"/>
          <w:szCs w:val="22"/>
        </w:rPr>
      </w:pPr>
      <w:r w:rsidRPr="008C6827">
        <w:rPr>
          <w:sz w:val="22"/>
          <w:szCs w:val="22"/>
        </w:rPr>
        <w:t>zmian przedmiotu umowy i jej warunków w wyniku zmian ustaw oraz rozporządzeń mających zastosowanie do umowy lub w przypadku uchwalenia nowych ustaw lub rozporządzeń mających odpowiednie zastosowanie</w:t>
      </w:r>
      <w:r w:rsidR="000C4266" w:rsidRPr="008C6827">
        <w:rPr>
          <w:sz w:val="22"/>
          <w:szCs w:val="22"/>
        </w:rPr>
        <w:t>,</w:t>
      </w:r>
    </w:p>
    <w:p w14:paraId="184B8EE5" w14:textId="77777777" w:rsidR="007B0144" w:rsidRPr="008C6827" w:rsidRDefault="007B0144" w:rsidP="00E67E48">
      <w:pPr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obniżenia wynagrodzenia o którym mowa w § 2</w:t>
      </w:r>
      <w:r w:rsidR="002277C7" w:rsidRPr="008C6827">
        <w:rPr>
          <w:color w:val="000000"/>
          <w:sz w:val="22"/>
          <w:szCs w:val="22"/>
        </w:rPr>
        <w:t xml:space="preserve"> i § 10</w:t>
      </w:r>
      <w:r w:rsidRPr="008C6827">
        <w:rPr>
          <w:color w:val="000000"/>
          <w:sz w:val="22"/>
          <w:szCs w:val="22"/>
        </w:rPr>
        <w:t>, w przypadku niezamówienia całości towaru określonego w załączniku nr 1</w:t>
      </w:r>
      <w:r w:rsidR="006041A6">
        <w:rPr>
          <w:color w:val="000000"/>
          <w:sz w:val="22"/>
          <w:szCs w:val="22"/>
        </w:rPr>
        <w:t xml:space="preserve"> do umowy</w:t>
      </w:r>
      <w:r w:rsidR="00011A83" w:rsidRPr="008C6827">
        <w:rPr>
          <w:color w:val="000000"/>
          <w:sz w:val="22"/>
          <w:szCs w:val="22"/>
        </w:rPr>
        <w:t> </w:t>
      </w:r>
      <w:r w:rsidRPr="008C6827">
        <w:rPr>
          <w:color w:val="000000"/>
          <w:sz w:val="22"/>
          <w:szCs w:val="22"/>
        </w:rPr>
        <w:t>, lub w przypadku obniżenia cen jednostkowych towaru, lub w przypadku obniżenia stawek podatku  od towaru i usług,</w:t>
      </w:r>
    </w:p>
    <w:p w14:paraId="25B5ABC1" w14:textId="77777777" w:rsidR="007B0144" w:rsidRPr="008C6827" w:rsidRDefault="007B0144" w:rsidP="00E67E48">
      <w:pPr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obniżenia cen jednostkowych towaru, o których mowa w załączniku Nr 1</w:t>
      </w:r>
      <w:r w:rsidR="002A2B02" w:rsidRPr="008C6827">
        <w:rPr>
          <w:color w:val="000000"/>
          <w:sz w:val="22"/>
          <w:szCs w:val="22"/>
        </w:rPr>
        <w:t> </w:t>
      </w:r>
      <w:r w:rsidRPr="008C6827">
        <w:rPr>
          <w:color w:val="000000"/>
          <w:sz w:val="22"/>
          <w:szCs w:val="22"/>
        </w:rPr>
        <w:t xml:space="preserve">do umowy,  także </w:t>
      </w:r>
      <w:r w:rsidR="003D08A2">
        <w:rPr>
          <w:color w:val="000000"/>
          <w:sz w:val="22"/>
          <w:szCs w:val="22"/>
        </w:rPr>
        <w:br/>
      </w:r>
      <w:r w:rsidRPr="008C6827">
        <w:rPr>
          <w:color w:val="000000"/>
          <w:sz w:val="22"/>
          <w:szCs w:val="22"/>
        </w:rPr>
        <w:t>w przypadku obniżenia stawki podatku od towaru i usług,</w:t>
      </w:r>
    </w:p>
    <w:p w14:paraId="458AC64E" w14:textId="77777777" w:rsidR="007B0144" w:rsidRDefault="007B0144" w:rsidP="00E67E48">
      <w:pPr>
        <w:numPr>
          <w:ilvl w:val="0"/>
          <w:numId w:val="18"/>
        </w:numPr>
        <w:jc w:val="both"/>
        <w:rPr>
          <w:sz w:val="22"/>
          <w:szCs w:val="22"/>
        </w:rPr>
      </w:pPr>
      <w:r w:rsidRPr="008C6827">
        <w:rPr>
          <w:sz w:val="22"/>
          <w:szCs w:val="22"/>
        </w:rPr>
        <w:t>zmiany wielkości opakowania w ilościach równoważnych przy zachowaniu ceny proporcjonalnej do zmiany ilościowej</w:t>
      </w:r>
      <w:r w:rsidR="007610FA">
        <w:rPr>
          <w:sz w:val="22"/>
          <w:szCs w:val="22"/>
        </w:rPr>
        <w:t>,</w:t>
      </w:r>
    </w:p>
    <w:p w14:paraId="77E68B34" w14:textId="7B188FE6" w:rsidR="003D08A2" w:rsidRPr="003D08A2" w:rsidRDefault="003D08A2" w:rsidP="00E67E48">
      <w:pPr>
        <w:numPr>
          <w:ilvl w:val="0"/>
          <w:numId w:val="27"/>
        </w:numPr>
        <w:suppressAutoHyphens/>
        <w:ind w:left="426" w:hanging="426"/>
        <w:jc w:val="both"/>
        <w:rPr>
          <w:rFonts w:eastAsia="Arial"/>
          <w:sz w:val="22"/>
          <w:szCs w:val="22"/>
        </w:rPr>
      </w:pPr>
      <w:bookmarkStart w:id="10" w:name="_Hlk4671842"/>
      <w:r w:rsidRPr="003D08A2">
        <w:rPr>
          <w:sz w:val="22"/>
          <w:szCs w:val="22"/>
        </w:rPr>
        <w:t xml:space="preserve">Zmiany treści umowy, o których mowa w ust. 1 pkt. lit. (a – </w:t>
      </w:r>
      <w:r w:rsidR="00526AD7">
        <w:rPr>
          <w:sz w:val="22"/>
          <w:szCs w:val="22"/>
        </w:rPr>
        <w:t>e</w:t>
      </w:r>
      <w:r w:rsidRPr="003D08A2">
        <w:rPr>
          <w:sz w:val="22"/>
          <w:szCs w:val="22"/>
        </w:rPr>
        <w:t>),  są dopuszczalne pod warunkiem, że parametry nowego towaru spełniają wymagania określone w SWZ.</w:t>
      </w:r>
    </w:p>
    <w:p w14:paraId="6277472B" w14:textId="77777777" w:rsidR="003D08A2" w:rsidRDefault="003D08A2" w:rsidP="00E67E48">
      <w:pPr>
        <w:numPr>
          <w:ilvl w:val="0"/>
          <w:numId w:val="27"/>
        </w:numPr>
        <w:suppressAutoHyphens/>
        <w:ind w:left="426" w:hanging="426"/>
        <w:jc w:val="both"/>
        <w:rPr>
          <w:rFonts w:eastAsia="Arial"/>
          <w:sz w:val="22"/>
          <w:szCs w:val="22"/>
        </w:rPr>
      </w:pPr>
      <w:r w:rsidRPr="00FB7236">
        <w:rPr>
          <w:rFonts w:eastAsia="Arial"/>
          <w:sz w:val="22"/>
          <w:szCs w:val="22"/>
        </w:rPr>
        <w:t xml:space="preserve">Wykonawca ma obowiązek niezwłocznie powiadomić pisemnie Zamawiającego o zmianach wymienionych w  ust. </w:t>
      </w:r>
      <w:r>
        <w:rPr>
          <w:rFonts w:eastAsia="Arial"/>
          <w:sz w:val="22"/>
          <w:szCs w:val="22"/>
        </w:rPr>
        <w:t>3</w:t>
      </w:r>
      <w:r w:rsidRPr="00FB7236">
        <w:rPr>
          <w:rFonts w:eastAsia="Arial"/>
          <w:sz w:val="22"/>
          <w:szCs w:val="22"/>
        </w:rPr>
        <w:t>, wyszczególniając elementy  umowy objęte zmianą.</w:t>
      </w:r>
    </w:p>
    <w:p w14:paraId="14F23170" w14:textId="77777777" w:rsidR="003D08A2" w:rsidRDefault="003D08A2" w:rsidP="00E67E48">
      <w:pPr>
        <w:numPr>
          <w:ilvl w:val="0"/>
          <w:numId w:val="27"/>
        </w:numPr>
        <w:suppressAutoHyphens/>
        <w:ind w:left="426" w:hanging="426"/>
        <w:jc w:val="both"/>
        <w:rPr>
          <w:rFonts w:eastAsia="Arial"/>
          <w:sz w:val="22"/>
          <w:szCs w:val="22"/>
        </w:rPr>
      </w:pPr>
      <w:r w:rsidRPr="005863BE">
        <w:rPr>
          <w:rFonts w:eastAsia="Arial"/>
          <w:sz w:val="22"/>
          <w:szCs w:val="22"/>
        </w:rPr>
        <w:lastRenderedPageBreak/>
        <w:t>Strony zgodnie postanawiają, że nie są odpowiedzialne za skutki wynikające z działania siły wyższej, tj. zdarzenia takie jak:</w:t>
      </w:r>
      <w:r w:rsidR="008B0246">
        <w:rPr>
          <w:rFonts w:eastAsia="Arial"/>
          <w:sz w:val="22"/>
          <w:szCs w:val="22"/>
        </w:rPr>
        <w:t xml:space="preserve"> epidemie, </w:t>
      </w:r>
      <w:r w:rsidRPr="005863BE">
        <w:rPr>
          <w:rFonts w:eastAsia="Arial"/>
          <w:sz w:val="22"/>
          <w:szCs w:val="22"/>
        </w:rPr>
        <w:t>pożar, powódź, atak terrorystyczny, klęski żywiołowe, pandemie, epidemie.</w:t>
      </w:r>
    </w:p>
    <w:p w14:paraId="2A5F4FFC" w14:textId="77777777" w:rsidR="003D08A2" w:rsidRDefault="003D08A2" w:rsidP="00E67E48">
      <w:pPr>
        <w:numPr>
          <w:ilvl w:val="0"/>
          <w:numId w:val="27"/>
        </w:numPr>
        <w:suppressAutoHyphens/>
        <w:ind w:left="426" w:hanging="426"/>
        <w:jc w:val="both"/>
        <w:rPr>
          <w:rFonts w:eastAsia="Arial"/>
          <w:sz w:val="22"/>
          <w:szCs w:val="22"/>
        </w:rPr>
      </w:pPr>
      <w:r w:rsidRPr="005863BE">
        <w:rPr>
          <w:rFonts w:eastAsia="Arial"/>
          <w:sz w:val="22"/>
          <w:szCs w:val="22"/>
        </w:rPr>
        <w:t>Strona, która nie może prawidłowo wykonywać umowy wskutek działania siły wyższej jest obowiązana do bezzwłocznego poinformowania drugiej Strony o wystąpieniu działania siły wyższej w terminie 5 dni od wystąpienia tego zdarzenia, pod rygorem utraty uprawnienia do powoływania się na tę okoliczność.</w:t>
      </w:r>
    </w:p>
    <w:p w14:paraId="258C362A" w14:textId="77777777" w:rsidR="003D08A2" w:rsidRDefault="003D08A2" w:rsidP="00E67E48">
      <w:pPr>
        <w:numPr>
          <w:ilvl w:val="0"/>
          <w:numId w:val="27"/>
        </w:numPr>
        <w:suppressAutoHyphens/>
        <w:ind w:left="426" w:hanging="426"/>
        <w:jc w:val="both"/>
        <w:rPr>
          <w:rFonts w:eastAsia="Arial"/>
          <w:sz w:val="22"/>
          <w:szCs w:val="22"/>
        </w:rPr>
      </w:pPr>
      <w:r w:rsidRPr="005863BE">
        <w:rPr>
          <w:rFonts w:eastAsia="Arial"/>
          <w:sz w:val="22"/>
          <w:szCs w:val="22"/>
        </w:rPr>
        <w:t xml:space="preserve">Strona dotknięta działaniem „siły wyższej” zobowiązana jest do podjęcia wszelkich możliwych aktów staranności, w tym m.in.: przesłania </w:t>
      </w:r>
      <w:r w:rsidRPr="005863BE">
        <w:rPr>
          <w:b/>
          <w:bCs/>
          <w:sz w:val="22"/>
          <w:szCs w:val="22"/>
        </w:rPr>
        <w:t>oświadczeń lub dokumentów, które mogą dotyczyć zdarzenia</w:t>
      </w:r>
      <w:r w:rsidRPr="005863BE">
        <w:rPr>
          <w:rFonts w:eastAsia="Arial"/>
          <w:sz w:val="22"/>
          <w:szCs w:val="22"/>
        </w:rPr>
        <w:t>, pod rygorem utraty możliwości powoływania się na działanie „siły wyższej”.</w:t>
      </w:r>
    </w:p>
    <w:bookmarkEnd w:id="10"/>
    <w:p w14:paraId="0F06A4E7" w14:textId="77777777" w:rsidR="003D08A2" w:rsidRDefault="003D08A2" w:rsidP="003D08A2">
      <w:pPr>
        <w:pStyle w:val="Akapitzlist"/>
        <w:ind w:left="426"/>
        <w:jc w:val="both"/>
        <w:rPr>
          <w:sz w:val="22"/>
          <w:szCs w:val="22"/>
        </w:rPr>
      </w:pPr>
    </w:p>
    <w:p w14:paraId="13FB7E92" w14:textId="3F25DFDF" w:rsidR="00A60A96" w:rsidRPr="008C6827" w:rsidRDefault="00A60A96" w:rsidP="00A60A96">
      <w:pPr>
        <w:ind w:left="360" w:hanging="360"/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§ 19</w:t>
      </w:r>
    </w:p>
    <w:p w14:paraId="32335160" w14:textId="77777777" w:rsidR="00A60A96" w:rsidRPr="008C6827" w:rsidRDefault="00A60A96" w:rsidP="00E67E48">
      <w:pPr>
        <w:numPr>
          <w:ilvl w:val="0"/>
          <w:numId w:val="23"/>
        </w:numPr>
        <w:ind w:left="426" w:hanging="426"/>
        <w:jc w:val="both"/>
        <w:rPr>
          <w:sz w:val="22"/>
          <w:szCs w:val="22"/>
        </w:rPr>
      </w:pPr>
      <w:r w:rsidRPr="008C6827">
        <w:rPr>
          <w:sz w:val="22"/>
          <w:szCs w:val="22"/>
        </w:rPr>
        <w:t>Strony zobowiązują się dokonać zmiany wysokości wynagrodzenia należnego Wykonawcy, o którym mowa w § 2 ust. 1 Umowy oraz odpowiednio w § 4 oraz w § 10 ust.1, w formie pisemnego aneksu, każdorazowo w przypadku wystąpienia jednej z następujących okoliczności:</w:t>
      </w:r>
    </w:p>
    <w:p w14:paraId="75C59B66" w14:textId="77777777" w:rsidR="00A60A96" w:rsidRPr="008C6827" w:rsidRDefault="00A60A96" w:rsidP="00A60A96">
      <w:pPr>
        <w:ind w:left="851" w:hanging="425"/>
        <w:jc w:val="both"/>
        <w:rPr>
          <w:sz w:val="22"/>
          <w:szCs w:val="22"/>
        </w:rPr>
      </w:pPr>
      <w:r w:rsidRPr="008C6827">
        <w:rPr>
          <w:sz w:val="22"/>
          <w:szCs w:val="22"/>
        </w:rPr>
        <w:t>1)</w:t>
      </w:r>
      <w:r w:rsidRPr="008C6827">
        <w:rPr>
          <w:sz w:val="22"/>
          <w:szCs w:val="22"/>
        </w:rPr>
        <w:tab/>
        <w:t>zmiany stawki podatku VAT od towarów i usług,</w:t>
      </w:r>
    </w:p>
    <w:p w14:paraId="38E79BDB" w14:textId="77777777" w:rsidR="00A60A96" w:rsidRPr="008C6827" w:rsidRDefault="00A60A96" w:rsidP="00A60A96">
      <w:pPr>
        <w:ind w:left="851" w:hanging="425"/>
        <w:jc w:val="both"/>
        <w:rPr>
          <w:sz w:val="22"/>
          <w:szCs w:val="22"/>
        </w:rPr>
      </w:pPr>
      <w:r w:rsidRPr="008C6827">
        <w:rPr>
          <w:sz w:val="22"/>
          <w:szCs w:val="22"/>
        </w:rPr>
        <w:t>2)</w:t>
      </w:r>
      <w:r w:rsidRPr="008C6827">
        <w:rPr>
          <w:sz w:val="22"/>
          <w:szCs w:val="22"/>
        </w:rPr>
        <w:tab/>
        <w:t>zmiany wysokości minimalnego wynagrodzenia lub minimalnej stawki godzinowej ustalonego na podstawie przepisów o minimalnym wynagrodzeniu za pracę,</w:t>
      </w:r>
    </w:p>
    <w:p w14:paraId="2852E784" w14:textId="77777777" w:rsidR="00A60A96" w:rsidRDefault="00A60A96" w:rsidP="00A60A96">
      <w:pPr>
        <w:ind w:left="851" w:hanging="425"/>
        <w:jc w:val="both"/>
        <w:rPr>
          <w:sz w:val="22"/>
          <w:szCs w:val="22"/>
        </w:rPr>
      </w:pPr>
      <w:r w:rsidRPr="008C6827">
        <w:rPr>
          <w:sz w:val="22"/>
          <w:szCs w:val="22"/>
        </w:rPr>
        <w:t>3)</w:t>
      </w:r>
      <w:r w:rsidRPr="008C6827">
        <w:rPr>
          <w:sz w:val="22"/>
          <w:szCs w:val="22"/>
        </w:rPr>
        <w:tab/>
        <w:t>zmiany zasad podlegania ubezpieczeniom społecznym lub ubezpieczeniu zdrowotnemu lub wysokości stawki składki na ubezpieczenia społeczne lub zdrowotne</w:t>
      </w:r>
      <w:r w:rsidR="00B620D9">
        <w:rPr>
          <w:sz w:val="22"/>
          <w:szCs w:val="22"/>
        </w:rPr>
        <w:t>,</w:t>
      </w:r>
    </w:p>
    <w:p w14:paraId="0F888D52" w14:textId="77777777" w:rsidR="00F351F3" w:rsidRPr="00F351F3" w:rsidRDefault="00B620D9" w:rsidP="00F351F3">
      <w:pPr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4) </w:t>
      </w:r>
      <w:r w:rsidR="00F351F3" w:rsidRPr="00F351F3">
        <w:rPr>
          <w:sz w:val="22"/>
          <w:szCs w:val="22"/>
        </w:rPr>
        <w:t xml:space="preserve">   zasad gromadzenia i wysokości wpłat do pracowniczych planów kapitałowych, o których mowa </w:t>
      </w:r>
    </w:p>
    <w:p w14:paraId="04A23884" w14:textId="77777777" w:rsidR="00F351F3" w:rsidRPr="00F351F3" w:rsidRDefault="00F351F3" w:rsidP="00F351F3">
      <w:pPr>
        <w:ind w:left="851" w:hanging="425"/>
        <w:jc w:val="both"/>
        <w:rPr>
          <w:sz w:val="22"/>
          <w:szCs w:val="22"/>
        </w:rPr>
      </w:pPr>
      <w:r w:rsidRPr="00F351F3">
        <w:rPr>
          <w:sz w:val="22"/>
          <w:szCs w:val="22"/>
        </w:rPr>
        <w:t xml:space="preserve">w ustawie z dnia 4 października 2018 r. o pracowniczych planach kapitałowych     </w:t>
      </w:r>
    </w:p>
    <w:p w14:paraId="5E5EDC7E" w14:textId="76D8AD00" w:rsidR="00F351F3" w:rsidRDefault="00F351F3" w:rsidP="00F351F3">
      <w:pPr>
        <w:ind w:left="426"/>
        <w:jc w:val="both"/>
        <w:rPr>
          <w:sz w:val="22"/>
          <w:szCs w:val="22"/>
        </w:rPr>
      </w:pPr>
      <w:r w:rsidRPr="00F351F3">
        <w:rPr>
          <w:sz w:val="22"/>
          <w:szCs w:val="22"/>
        </w:rPr>
        <w:t xml:space="preserve">- na zasadach i w sposób określony w ust. 2 - 12, </w:t>
      </w:r>
      <w:r w:rsidRPr="00F351F3">
        <w:rPr>
          <w:b/>
          <w:sz w:val="22"/>
          <w:szCs w:val="22"/>
        </w:rPr>
        <w:t>jeżeli zmiany te będą miały wpływ na koszty wykonania Umowy przez Wykonawcę.</w:t>
      </w:r>
      <w:r w:rsidRPr="00F351F3">
        <w:rPr>
          <w:sz w:val="22"/>
          <w:szCs w:val="22"/>
        </w:rPr>
        <w:t xml:space="preserve"> </w:t>
      </w:r>
    </w:p>
    <w:p w14:paraId="599095F1" w14:textId="3F2296CF" w:rsidR="00C0416E" w:rsidRPr="00136134" w:rsidRDefault="00C0416E" w:rsidP="00C0416E">
      <w:pPr>
        <w:numPr>
          <w:ilvl w:val="0"/>
          <w:numId w:val="23"/>
        </w:numPr>
        <w:spacing w:after="30" w:line="248" w:lineRule="auto"/>
        <w:ind w:left="567" w:right="46" w:hanging="567"/>
        <w:jc w:val="both"/>
        <w:rPr>
          <w:rFonts w:eastAsia="Arial"/>
          <w:color w:val="000000"/>
          <w:sz w:val="22"/>
          <w:szCs w:val="22"/>
        </w:rPr>
      </w:pPr>
      <w:r w:rsidRPr="00136134">
        <w:rPr>
          <w:rFonts w:eastAsia="Arial"/>
          <w:color w:val="000000"/>
          <w:sz w:val="22"/>
          <w:szCs w:val="22"/>
        </w:rPr>
        <w:t xml:space="preserve">Zmiana wysokości wynagrodzenia należnego Wykonawcy w przypadku zaistnienia przesłanki, o której mowa w ust. 1 pkt 1 niniejszego paragrafu, będzie odnosić się wyłącznie do części przedmiotu Umowy </w:t>
      </w:r>
      <w:r w:rsidRPr="00D6339B">
        <w:rPr>
          <w:rFonts w:eastAsia="Arial"/>
          <w:sz w:val="22"/>
          <w:szCs w:val="22"/>
        </w:rPr>
        <w:t>niezrealizowanej,</w:t>
      </w:r>
      <w:r w:rsidRPr="00136134">
        <w:rPr>
          <w:rFonts w:eastAsia="Arial"/>
          <w:color w:val="000000"/>
          <w:sz w:val="22"/>
          <w:szCs w:val="22"/>
        </w:rPr>
        <w:t xml:space="preserve"> zgodnie z terminami ustalonymi Umową, po dniu wejścia </w:t>
      </w:r>
      <w:r>
        <w:rPr>
          <w:rFonts w:eastAsia="Arial"/>
          <w:color w:val="000000"/>
          <w:sz w:val="22"/>
          <w:szCs w:val="22"/>
        </w:rPr>
        <w:br/>
      </w:r>
      <w:r w:rsidRPr="00136134">
        <w:rPr>
          <w:rFonts w:eastAsia="Arial"/>
          <w:color w:val="000000"/>
          <w:sz w:val="22"/>
          <w:szCs w:val="22"/>
        </w:rPr>
        <w:t>w życie przepisów zmieniających stawkę podatku od towarów i usług oraz wyłącznie do części przedmiotu Umowy, do której zastosowanie znajdzie zmiana stawki podatku od towarów i usług.</w:t>
      </w:r>
    </w:p>
    <w:p w14:paraId="1AD51F23" w14:textId="78556582" w:rsidR="00C0416E" w:rsidRPr="00136134" w:rsidRDefault="00C0416E" w:rsidP="00C0416E">
      <w:pPr>
        <w:numPr>
          <w:ilvl w:val="0"/>
          <w:numId w:val="23"/>
        </w:numPr>
        <w:spacing w:after="30" w:line="248" w:lineRule="auto"/>
        <w:ind w:left="567" w:right="46" w:hanging="567"/>
        <w:jc w:val="both"/>
        <w:rPr>
          <w:rFonts w:eastAsia="Arial"/>
          <w:color w:val="000000"/>
          <w:sz w:val="22"/>
          <w:szCs w:val="22"/>
        </w:rPr>
      </w:pPr>
      <w:bookmarkStart w:id="11" w:name="_Hlk71528317"/>
      <w:r w:rsidRPr="00136134">
        <w:rPr>
          <w:rFonts w:eastAsia="Arial"/>
          <w:color w:val="000000"/>
          <w:sz w:val="22"/>
          <w:szCs w:val="22"/>
        </w:rPr>
        <w:t xml:space="preserve">W przypadku zmiany, o której mowa w ust. 1 pkt 1, wartość wynagrodzenia netto nie zmieni się, </w:t>
      </w:r>
      <w:r w:rsidR="00526AD7">
        <w:rPr>
          <w:rFonts w:eastAsia="Arial"/>
          <w:color w:val="000000"/>
          <w:sz w:val="22"/>
          <w:szCs w:val="22"/>
        </w:rPr>
        <w:br/>
      </w:r>
      <w:r w:rsidRPr="00136134">
        <w:rPr>
          <w:rFonts w:eastAsia="Arial"/>
          <w:color w:val="000000"/>
          <w:sz w:val="22"/>
          <w:szCs w:val="22"/>
        </w:rPr>
        <w:t>a</w:t>
      </w:r>
      <w:r>
        <w:rPr>
          <w:rFonts w:eastAsia="Arial"/>
          <w:color w:val="000000"/>
          <w:sz w:val="22"/>
          <w:szCs w:val="22"/>
        </w:rPr>
        <w:t xml:space="preserve"> </w:t>
      </w:r>
      <w:r w:rsidRPr="00136134">
        <w:rPr>
          <w:rFonts w:eastAsia="Arial"/>
          <w:color w:val="000000"/>
          <w:sz w:val="22"/>
          <w:szCs w:val="22"/>
        </w:rPr>
        <w:t>wartość</w:t>
      </w:r>
      <w:r>
        <w:rPr>
          <w:rFonts w:eastAsia="Arial"/>
          <w:color w:val="000000"/>
          <w:sz w:val="22"/>
          <w:szCs w:val="22"/>
        </w:rPr>
        <w:t xml:space="preserve"> </w:t>
      </w:r>
      <w:r w:rsidRPr="00136134">
        <w:rPr>
          <w:rFonts w:eastAsia="Arial"/>
          <w:color w:val="000000"/>
          <w:sz w:val="22"/>
          <w:szCs w:val="22"/>
        </w:rPr>
        <w:t>wynagrodzenia brutto zostanie wyliczona na podstawie nowych przepisów.</w:t>
      </w:r>
      <w:r>
        <w:rPr>
          <w:rFonts w:eastAsia="Arial"/>
          <w:color w:val="000000"/>
          <w:sz w:val="22"/>
          <w:szCs w:val="22"/>
        </w:rPr>
        <w:t xml:space="preserve"> </w:t>
      </w:r>
      <w:r>
        <w:rPr>
          <w:rFonts w:eastAsia="Arial"/>
          <w:color w:val="000000"/>
          <w:sz w:val="22"/>
          <w:szCs w:val="22"/>
        </w:rPr>
        <w:br/>
      </w:r>
      <w:r w:rsidRPr="009167A9">
        <w:rPr>
          <w:rFonts w:eastAsia="Arial"/>
          <w:color w:val="000000"/>
          <w:sz w:val="22"/>
          <w:szCs w:val="22"/>
        </w:rPr>
        <w:t>W celu wprowadzenia zmiany,</w:t>
      </w:r>
      <w:r>
        <w:rPr>
          <w:rFonts w:eastAsia="Arial"/>
          <w:color w:val="000000"/>
          <w:sz w:val="22"/>
          <w:szCs w:val="22"/>
        </w:rPr>
        <w:t xml:space="preserve"> </w:t>
      </w:r>
      <w:r w:rsidRPr="009167A9">
        <w:rPr>
          <w:rFonts w:eastAsia="Arial"/>
          <w:color w:val="000000"/>
          <w:sz w:val="22"/>
          <w:szCs w:val="22"/>
        </w:rPr>
        <w:t xml:space="preserve">o której mowa powyżej Wykonawca przygotuje, a następnie prześle na adres e-mailowy: </w:t>
      </w:r>
      <w:hyperlink r:id="rId8" w:history="1">
        <w:r w:rsidRPr="00444CE0">
          <w:rPr>
            <w:rStyle w:val="Hipercze"/>
            <w:rFonts w:eastAsia="Arial"/>
            <w:sz w:val="22"/>
            <w:szCs w:val="22"/>
          </w:rPr>
          <w:t>zamowienia@narutowicz.krakow.pl</w:t>
        </w:r>
      </w:hyperlink>
      <w:r>
        <w:rPr>
          <w:rFonts w:eastAsia="Arial"/>
          <w:color w:val="000000"/>
          <w:sz w:val="22"/>
          <w:szCs w:val="22"/>
        </w:rPr>
        <w:t xml:space="preserve"> </w:t>
      </w:r>
      <w:r w:rsidRPr="009167A9">
        <w:rPr>
          <w:rFonts w:eastAsia="Arial"/>
          <w:color w:val="000000"/>
          <w:sz w:val="22"/>
          <w:szCs w:val="22"/>
        </w:rPr>
        <w:t xml:space="preserve"> projekt stosownego aneksu do umowy</w:t>
      </w:r>
      <w:r>
        <w:rPr>
          <w:rFonts w:eastAsia="Arial"/>
          <w:color w:val="000000"/>
          <w:sz w:val="22"/>
          <w:szCs w:val="22"/>
        </w:rPr>
        <w:t>.</w:t>
      </w:r>
    </w:p>
    <w:bookmarkEnd w:id="11"/>
    <w:p w14:paraId="7D183A5B" w14:textId="5C5A5C06" w:rsidR="00C0416E" w:rsidRPr="00136134" w:rsidRDefault="00C0416E" w:rsidP="00C0416E">
      <w:pPr>
        <w:numPr>
          <w:ilvl w:val="0"/>
          <w:numId w:val="23"/>
        </w:numPr>
        <w:spacing w:after="30" w:line="248" w:lineRule="auto"/>
        <w:ind w:left="567" w:right="46" w:hanging="567"/>
        <w:jc w:val="both"/>
        <w:rPr>
          <w:rFonts w:eastAsia="Arial"/>
          <w:color w:val="000000"/>
          <w:sz w:val="22"/>
          <w:szCs w:val="22"/>
        </w:rPr>
      </w:pPr>
      <w:r w:rsidRPr="00136134">
        <w:rPr>
          <w:rFonts w:eastAsia="Arial"/>
          <w:color w:val="000000"/>
          <w:sz w:val="22"/>
          <w:szCs w:val="22"/>
        </w:rPr>
        <w:t>Zmiana wysokości wynagrodzenia w przypadku zaistnienia przesłanki, o której mowa w ust. 1 pkt 2, 3 lub 4 niniejszego paragrafu, będzie obejmować wyłącznie część wynagrodzenia należnego Wykonawcy, w odniesieniu do której nastąpiła zmiana wysokości kosztów wykonania Umowy przez Wykonawcę w związku z</w:t>
      </w:r>
      <w:r>
        <w:rPr>
          <w:rFonts w:eastAsia="Arial"/>
          <w:color w:val="000000"/>
          <w:sz w:val="22"/>
          <w:szCs w:val="22"/>
        </w:rPr>
        <w:t xml:space="preserve"> </w:t>
      </w:r>
      <w:r w:rsidRPr="00136134">
        <w:rPr>
          <w:rFonts w:eastAsia="Arial"/>
          <w:color w:val="000000"/>
          <w:sz w:val="22"/>
          <w:szCs w:val="22"/>
        </w:rPr>
        <w:t xml:space="preserve">wejściem w życie przepisów odpowiednio zmieniających wysokość minimalnego wynagrodzenia za pracę lub minimalnej stawki godzinowej, dokonujących zmian w zakresie zasad podlegania ubezpieczeniom społecznym lub ubezpieczeniu zdrowotnemu  w zakresie wysokości stawki składki na ubezpieczenia społeczne lub zdrowotne lub zasad gromadzenie </w:t>
      </w:r>
      <w:r>
        <w:rPr>
          <w:rFonts w:eastAsia="Arial"/>
          <w:color w:val="000000"/>
          <w:sz w:val="22"/>
          <w:szCs w:val="22"/>
        </w:rPr>
        <w:br/>
      </w:r>
      <w:r w:rsidRPr="00136134">
        <w:rPr>
          <w:rFonts w:eastAsia="Arial"/>
          <w:color w:val="000000"/>
          <w:sz w:val="22"/>
          <w:szCs w:val="22"/>
        </w:rPr>
        <w:t>i wysokości wpłat do pracowniczych planów kapitałowych.</w:t>
      </w:r>
    </w:p>
    <w:p w14:paraId="2583C18D" w14:textId="59A2F9EA" w:rsidR="00C0416E" w:rsidRPr="00136134" w:rsidRDefault="00C0416E" w:rsidP="00C0416E">
      <w:pPr>
        <w:numPr>
          <w:ilvl w:val="0"/>
          <w:numId w:val="23"/>
        </w:numPr>
        <w:spacing w:after="30" w:line="248" w:lineRule="auto"/>
        <w:ind w:left="567" w:right="46" w:hanging="567"/>
        <w:jc w:val="both"/>
        <w:rPr>
          <w:rFonts w:eastAsia="Arial"/>
          <w:color w:val="000000"/>
          <w:sz w:val="22"/>
          <w:szCs w:val="22"/>
        </w:rPr>
      </w:pPr>
      <w:r w:rsidRPr="00136134">
        <w:rPr>
          <w:rFonts w:eastAsia="Arial"/>
          <w:color w:val="000000"/>
          <w:sz w:val="22"/>
          <w:szCs w:val="22"/>
        </w:rPr>
        <w:t xml:space="preserve">W przypadku zmiany, o której mowa w ust. 1 pkt 2 niniejszego paragrafu, wynagrodzenie Wykonawcy ulegnie zmianie o kwotę odpowiadającą wzrostowi kosztu Wykonawcy </w:t>
      </w:r>
      <w:r w:rsidRPr="00136134">
        <w:rPr>
          <w:rFonts w:eastAsia="Arial"/>
          <w:color w:val="000000"/>
          <w:sz w:val="22"/>
          <w:szCs w:val="22"/>
        </w:rPr>
        <w:br/>
        <w:t xml:space="preserve">w związku ze zwiększeniem wysokości wynagrodzeń Pracowników Wykonawcy do zmienionej wysokości minimalnego wynagrodzenia za pracę lub minimalnej stawki godzinowej </w:t>
      </w:r>
      <w:r>
        <w:rPr>
          <w:rFonts w:eastAsia="Arial"/>
          <w:color w:val="000000"/>
          <w:sz w:val="22"/>
          <w:szCs w:val="22"/>
        </w:rPr>
        <w:br/>
      </w:r>
      <w:r w:rsidRPr="00136134">
        <w:rPr>
          <w:rFonts w:eastAsia="Arial"/>
          <w:color w:val="000000"/>
          <w:sz w:val="22"/>
          <w:szCs w:val="22"/>
        </w:rPr>
        <w:t>z uwzględnieniem wszystkich obciążeń publicznoprawnych od kwoty wzrostu minimalnego wynagrodzenia. Kwota odpowiadająca wzrostowi kosztu Wykonawcy będzie odnosić się wyłącznie do części wynagrodzenia Pracowników Wykonawcy, o których mowa w zdaniu poprzedzającym, odpowiadającej zakresowi, w jakim wykonują oni prace bezpośrednio związane z realizacją przedmiotu Umowy.</w:t>
      </w:r>
    </w:p>
    <w:p w14:paraId="4AA507E0" w14:textId="4279A87F" w:rsidR="00C0416E" w:rsidRPr="0069583B" w:rsidRDefault="00C0416E" w:rsidP="00C0416E">
      <w:pPr>
        <w:numPr>
          <w:ilvl w:val="0"/>
          <w:numId w:val="23"/>
        </w:numPr>
        <w:spacing w:after="30" w:line="248" w:lineRule="auto"/>
        <w:ind w:left="567" w:right="46" w:hanging="567"/>
        <w:jc w:val="both"/>
        <w:rPr>
          <w:rFonts w:eastAsia="Arial"/>
          <w:color w:val="000000"/>
          <w:sz w:val="22"/>
          <w:szCs w:val="22"/>
        </w:rPr>
      </w:pPr>
      <w:r w:rsidRPr="0069583B">
        <w:rPr>
          <w:rFonts w:eastAsia="Arial"/>
          <w:color w:val="000000"/>
          <w:sz w:val="22"/>
          <w:szCs w:val="22"/>
        </w:rPr>
        <w:t xml:space="preserve">W przypadku zmiany, o której mowa w ust. 1 pkt 3 niniejszego paragrafu, wynagrodzenie Wykonawcy ulegnie zmianie o kwotę odpowiadającą zmianie kosztu Wykonawcy ponoszonego </w:t>
      </w:r>
      <w:r>
        <w:rPr>
          <w:rFonts w:eastAsia="Arial"/>
          <w:color w:val="000000"/>
          <w:sz w:val="22"/>
          <w:szCs w:val="22"/>
        </w:rPr>
        <w:br/>
      </w:r>
      <w:r w:rsidRPr="0069583B">
        <w:rPr>
          <w:rFonts w:eastAsia="Arial"/>
          <w:color w:val="000000"/>
          <w:sz w:val="22"/>
          <w:szCs w:val="22"/>
        </w:rPr>
        <w:t xml:space="preserve">w związku z wypłatą wynagrodzenia osobom zatrudnionym u Wykonawcy na podstawie umów </w:t>
      </w:r>
      <w:r>
        <w:rPr>
          <w:rFonts w:eastAsia="Arial"/>
          <w:color w:val="000000"/>
          <w:sz w:val="22"/>
          <w:szCs w:val="22"/>
        </w:rPr>
        <w:br/>
      </w:r>
      <w:r w:rsidRPr="0069583B">
        <w:rPr>
          <w:rFonts w:eastAsia="Arial"/>
          <w:color w:val="000000"/>
          <w:sz w:val="22"/>
          <w:szCs w:val="22"/>
        </w:rPr>
        <w:t xml:space="preserve">o pracę lub umów cywilno-prawnych. Kwota odpowiadająca zmianie kosztu Wykonawcy będzie odnosić się wyłącznie do części wynagrodzenia tych osób, o których mowa w zdaniu </w:t>
      </w:r>
      <w:r w:rsidRPr="0069583B">
        <w:rPr>
          <w:rFonts w:eastAsia="Arial"/>
          <w:color w:val="000000"/>
          <w:sz w:val="22"/>
          <w:szCs w:val="22"/>
        </w:rPr>
        <w:lastRenderedPageBreak/>
        <w:t xml:space="preserve">poprzedzającym, odpowiadającej zakresowi, w jakim wykonują oni prace bezpośrednio związane </w:t>
      </w:r>
      <w:r>
        <w:rPr>
          <w:rFonts w:eastAsia="Arial"/>
          <w:color w:val="000000"/>
          <w:sz w:val="22"/>
          <w:szCs w:val="22"/>
        </w:rPr>
        <w:br/>
      </w:r>
      <w:r w:rsidRPr="0069583B">
        <w:rPr>
          <w:rFonts w:eastAsia="Arial"/>
          <w:color w:val="000000"/>
          <w:sz w:val="22"/>
          <w:szCs w:val="22"/>
        </w:rPr>
        <w:t>z realizacją przedmiotu Umowy.</w:t>
      </w:r>
    </w:p>
    <w:p w14:paraId="382C0B6B" w14:textId="5041F60A" w:rsidR="00C0416E" w:rsidRPr="00136134" w:rsidRDefault="00C0416E" w:rsidP="00C0416E">
      <w:pPr>
        <w:numPr>
          <w:ilvl w:val="0"/>
          <w:numId w:val="23"/>
        </w:numPr>
        <w:spacing w:after="30" w:line="248" w:lineRule="auto"/>
        <w:ind w:left="567" w:right="46" w:hanging="567"/>
        <w:jc w:val="both"/>
        <w:rPr>
          <w:rFonts w:eastAsia="Arial"/>
          <w:color w:val="000000"/>
          <w:sz w:val="22"/>
          <w:szCs w:val="22"/>
        </w:rPr>
      </w:pPr>
      <w:r w:rsidRPr="00136134">
        <w:rPr>
          <w:rFonts w:eastAsia="Arial"/>
          <w:color w:val="000000"/>
          <w:sz w:val="22"/>
          <w:szCs w:val="22"/>
        </w:rPr>
        <w:t>W celu zawarcia aneksu, o którym mowa w ust. 1, każda ze Stron może wystąpić do drugiej Strony z wnioskiem o dokonanie zmiany wysokości wynagrodzenia należnego Wykonawcy, wraz</w:t>
      </w:r>
      <w:r>
        <w:rPr>
          <w:rFonts w:eastAsia="Arial"/>
          <w:color w:val="000000"/>
          <w:sz w:val="22"/>
          <w:szCs w:val="22"/>
        </w:rPr>
        <w:br/>
      </w:r>
      <w:r w:rsidRPr="00136134">
        <w:rPr>
          <w:rFonts w:eastAsia="Arial"/>
          <w:color w:val="000000"/>
          <w:sz w:val="22"/>
          <w:szCs w:val="22"/>
        </w:rPr>
        <w:t xml:space="preserve"> z uzasadnieniem zawierającym m.in.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0CBEE90E" w14:textId="77777777" w:rsidR="00C0416E" w:rsidRPr="00136134" w:rsidRDefault="00C0416E" w:rsidP="00C0416E">
      <w:pPr>
        <w:numPr>
          <w:ilvl w:val="0"/>
          <w:numId w:val="23"/>
        </w:numPr>
        <w:spacing w:line="248" w:lineRule="auto"/>
        <w:ind w:left="567" w:right="46" w:hanging="567"/>
        <w:jc w:val="both"/>
        <w:rPr>
          <w:rFonts w:eastAsia="Arial"/>
          <w:color w:val="000000"/>
          <w:sz w:val="22"/>
          <w:szCs w:val="22"/>
        </w:rPr>
      </w:pPr>
      <w:r w:rsidRPr="00136134">
        <w:rPr>
          <w:rFonts w:eastAsia="Arial"/>
          <w:color w:val="000000"/>
          <w:sz w:val="22"/>
          <w:szCs w:val="22"/>
        </w:rPr>
        <w:t>W przypadku zmian, o których mowa w ust. 1 pkt 2, 3 i 4, jeżeli z wnioskiem występuje Wykonawca, jest on zobowiązany dołączyć do wniosku dokumenty, z których będzie wynikać, w jakim zakresie zmiany te mają wpływ na koszty wykonania Umowy, w szczególności:</w:t>
      </w:r>
    </w:p>
    <w:p w14:paraId="12FF881E" w14:textId="0D88B8AD" w:rsidR="00C0416E" w:rsidRPr="00136134" w:rsidRDefault="00C0416E" w:rsidP="00C0416E">
      <w:pPr>
        <w:spacing w:line="248" w:lineRule="auto"/>
        <w:ind w:left="851" w:right="46" w:hanging="426"/>
        <w:jc w:val="both"/>
        <w:rPr>
          <w:rFonts w:eastAsia="Arial"/>
          <w:color w:val="000000"/>
          <w:sz w:val="22"/>
          <w:szCs w:val="22"/>
        </w:rPr>
      </w:pPr>
      <w:r w:rsidRPr="00136134">
        <w:rPr>
          <w:rFonts w:eastAsia="Arial"/>
          <w:color w:val="000000"/>
          <w:sz w:val="22"/>
          <w:szCs w:val="22"/>
        </w:rPr>
        <w:t>1)</w:t>
      </w:r>
      <w:r w:rsidRPr="00136134">
        <w:rPr>
          <w:rFonts w:eastAsia="Arial"/>
          <w:color w:val="000000"/>
          <w:sz w:val="22"/>
          <w:szCs w:val="22"/>
        </w:rPr>
        <w:tab/>
        <w:t xml:space="preserve">pisemne zestawienie wynagrodzeń (zarówno przed jak i po zmianie) Pracowników Wykonawcy, wraz z określeniem zakresu (części etatu), w jakim wykonują oni prace bezpośrednio związane z realizacją przedmiotu Umowy oraz części wynagrodzenia odpowiadającej temu zakresowi - </w:t>
      </w:r>
      <w:r>
        <w:rPr>
          <w:rFonts w:eastAsia="Arial"/>
          <w:color w:val="000000"/>
          <w:sz w:val="22"/>
          <w:szCs w:val="22"/>
        </w:rPr>
        <w:br/>
      </w:r>
      <w:r w:rsidRPr="00136134">
        <w:rPr>
          <w:rFonts w:eastAsia="Arial"/>
          <w:color w:val="000000"/>
          <w:sz w:val="22"/>
          <w:szCs w:val="22"/>
        </w:rPr>
        <w:t>w przypadku zmiany, o której mowa w ust. 1 pkt 2 lub 4.</w:t>
      </w:r>
    </w:p>
    <w:p w14:paraId="7015AC0E" w14:textId="02AF5C36" w:rsidR="00C0416E" w:rsidRPr="00136134" w:rsidRDefault="00C0416E" w:rsidP="00C0416E">
      <w:pPr>
        <w:spacing w:line="248" w:lineRule="auto"/>
        <w:ind w:left="851" w:right="46" w:hanging="426"/>
        <w:jc w:val="both"/>
        <w:rPr>
          <w:rFonts w:eastAsia="Arial"/>
          <w:color w:val="000000"/>
          <w:sz w:val="22"/>
          <w:szCs w:val="22"/>
        </w:rPr>
      </w:pPr>
      <w:r w:rsidRPr="00136134">
        <w:rPr>
          <w:rFonts w:eastAsia="Arial"/>
          <w:color w:val="000000"/>
          <w:sz w:val="22"/>
          <w:szCs w:val="22"/>
        </w:rPr>
        <w:t>2)</w:t>
      </w:r>
      <w:r w:rsidRPr="00136134">
        <w:rPr>
          <w:rFonts w:eastAsia="Arial"/>
          <w:color w:val="000000"/>
          <w:sz w:val="22"/>
          <w:szCs w:val="22"/>
        </w:rPr>
        <w:tab/>
        <w:t xml:space="preserve">pisemne zestawienie wynagrodzeń (zarówno przed jak i po zmianie) osób zatrudnionych </w:t>
      </w:r>
      <w:r w:rsidRPr="00136134">
        <w:rPr>
          <w:rFonts w:eastAsia="Arial"/>
          <w:color w:val="000000"/>
          <w:sz w:val="22"/>
          <w:szCs w:val="22"/>
        </w:rPr>
        <w:br/>
        <w:t>u</w:t>
      </w:r>
      <w:r>
        <w:rPr>
          <w:rFonts w:eastAsia="Arial"/>
          <w:color w:val="000000"/>
          <w:sz w:val="22"/>
          <w:szCs w:val="22"/>
        </w:rPr>
        <w:t xml:space="preserve"> </w:t>
      </w:r>
      <w:r w:rsidRPr="00136134">
        <w:rPr>
          <w:rFonts w:eastAsia="Arial"/>
          <w:color w:val="000000"/>
          <w:sz w:val="22"/>
          <w:szCs w:val="22"/>
        </w:rPr>
        <w:t xml:space="preserve">Wykonawcy, wraz z kwotami składek uiszczanych do Zakładu Ubezpieczeń Społecznych/Kasy Rolniczego Ubezpieczenia Społecznego w części finansowanej przez Wykonawcę, </w:t>
      </w:r>
      <w:r>
        <w:rPr>
          <w:rFonts w:eastAsia="Arial"/>
          <w:color w:val="000000"/>
          <w:sz w:val="22"/>
          <w:szCs w:val="22"/>
        </w:rPr>
        <w:br/>
      </w:r>
      <w:r w:rsidRPr="00136134">
        <w:rPr>
          <w:rFonts w:eastAsia="Arial"/>
          <w:color w:val="000000"/>
          <w:sz w:val="22"/>
          <w:szCs w:val="22"/>
        </w:rPr>
        <w:t xml:space="preserve">z określeniem zakresu (części etatu), w jakim wykonują oni prace bezpośrednio związane </w:t>
      </w:r>
      <w:r>
        <w:rPr>
          <w:rFonts w:eastAsia="Arial"/>
          <w:color w:val="000000"/>
          <w:sz w:val="22"/>
          <w:szCs w:val="22"/>
        </w:rPr>
        <w:br/>
      </w:r>
      <w:r w:rsidRPr="00136134">
        <w:rPr>
          <w:rFonts w:eastAsia="Arial"/>
          <w:color w:val="000000"/>
          <w:sz w:val="22"/>
          <w:szCs w:val="22"/>
        </w:rPr>
        <w:t xml:space="preserve">z realizacją przedmiotu Umowy oraz części wynagrodzenia odpowiadającej temu zakresowi - </w:t>
      </w:r>
      <w:r>
        <w:rPr>
          <w:rFonts w:eastAsia="Arial"/>
          <w:color w:val="000000"/>
          <w:sz w:val="22"/>
          <w:szCs w:val="22"/>
        </w:rPr>
        <w:br/>
      </w:r>
      <w:r w:rsidRPr="00136134">
        <w:rPr>
          <w:rFonts w:eastAsia="Arial"/>
          <w:color w:val="000000"/>
          <w:sz w:val="22"/>
          <w:szCs w:val="22"/>
        </w:rPr>
        <w:t>w przypadku zmiany, o której mowa w ust. 1 pkt 3.</w:t>
      </w:r>
    </w:p>
    <w:p w14:paraId="0A768808" w14:textId="77777777" w:rsidR="00C0416E" w:rsidRPr="00136134" w:rsidRDefault="00C0416E" w:rsidP="00C0416E">
      <w:pPr>
        <w:numPr>
          <w:ilvl w:val="0"/>
          <w:numId w:val="49"/>
        </w:numPr>
        <w:spacing w:after="30" w:line="248" w:lineRule="auto"/>
        <w:ind w:left="567" w:right="46" w:hanging="567"/>
        <w:jc w:val="both"/>
        <w:rPr>
          <w:rFonts w:eastAsia="Arial"/>
          <w:color w:val="000000"/>
          <w:sz w:val="22"/>
          <w:szCs w:val="22"/>
        </w:rPr>
      </w:pPr>
      <w:r w:rsidRPr="00136134">
        <w:rPr>
          <w:rFonts w:eastAsia="Arial"/>
          <w:color w:val="000000"/>
          <w:sz w:val="22"/>
          <w:szCs w:val="22"/>
        </w:rPr>
        <w:t xml:space="preserve">W przypadku zmian, o których mowa w ust. 1 pkt 2, 3 i 4, jeżeli z wnioskiem zamierza wystąpić Zamawiający, jest on uprawniony do zobowiązania Wykonawcy do przedstawienia </w:t>
      </w:r>
      <w:r>
        <w:rPr>
          <w:rFonts w:eastAsia="Arial"/>
          <w:color w:val="000000"/>
          <w:sz w:val="22"/>
          <w:szCs w:val="22"/>
        </w:rPr>
        <w:br/>
      </w:r>
      <w:r w:rsidRPr="00136134">
        <w:rPr>
          <w:rFonts w:eastAsia="Arial"/>
          <w:color w:val="000000"/>
          <w:sz w:val="22"/>
          <w:szCs w:val="22"/>
        </w:rPr>
        <w:t>w wyznaczonym terminie, nie krótszym niż 10 dni roboczych, dokumentów, z których będzie wynikać w jakim zakresie zmiany te mają wpływ na koszty wykonania Umowy, w tym pisemnego zestawienia wynagrodzeń, o którym mowa w ust. 8 pkt 1 i 2.</w:t>
      </w:r>
    </w:p>
    <w:p w14:paraId="004D4099" w14:textId="77777777" w:rsidR="00C0416E" w:rsidRPr="00136134" w:rsidRDefault="00C0416E" w:rsidP="00C0416E">
      <w:pPr>
        <w:numPr>
          <w:ilvl w:val="0"/>
          <w:numId w:val="49"/>
        </w:numPr>
        <w:spacing w:after="30" w:line="248" w:lineRule="auto"/>
        <w:ind w:left="567" w:right="46" w:hanging="567"/>
        <w:jc w:val="both"/>
        <w:rPr>
          <w:rFonts w:eastAsia="Arial"/>
          <w:color w:val="000000"/>
          <w:sz w:val="22"/>
          <w:szCs w:val="22"/>
        </w:rPr>
      </w:pPr>
      <w:r w:rsidRPr="00136134">
        <w:rPr>
          <w:rFonts w:eastAsia="Arial"/>
          <w:color w:val="000000"/>
          <w:sz w:val="22"/>
          <w:szCs w:val="22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 albo informację o niezatwierdzeniu wniosku wraz z uzasadnieniem.</w:t>
      </w:r>
    </w:p>
    <w:p w14:paraId="2EB3EF12" w14:textId="77777777" w:rsidR="00C0416E" w:rsidRPr="00136134" w:rsidRDefault="00C0416E" w:rsidP="00C0416E">
      <w:pPr>
        <w:numPr>
          <w:ilvl w:val="0"/>
          <w:numId w:val="49"/>
        </w:numPr>
        <w:spacing w:after="30" w:line="248" w:lineRule="auto"/>
        <w:ind w:left="567" w:right="46" w:hanging="567"/>
        <w:jc w:val="both"/>
        <w:rPr>
          <w:rFonts w:eastAsia="Arial"/>
          <w:color w:val="000000"/>
          <w:sz w:val="22"/>
          <w:szCs w:val="22"/>
        </w:rPr>
      </w:pPr>
      <w:r w:rsidRPr="00136134">
        <w:rPr>
          <w:rFonts w:eastAsia="Arial"/>
          <w:color w:val="000000"/>
          <w:sz w:val="22"/>
          <w:szCs w:val="22"/>
        </w:rPr>
        <w:t xml:space="preserve">W przypadku otrzymania przez Stronę informacji o niezatwierdzeniu wniosku lub częściowym zatwierdzeniu wniosku, Strona ta może ponownie wystąpić z wnioskiem, o którym mowa </w:t>
      </w:r>
      <w:r>
        <w:rPr>
          <w:rFonts w:eastAsia="Arial"/>
          <w:color w:val="000000"/>
          <w:sz w:val="22"/>
          <w:szCs w:val="22"/>
        </w:rPr>
        <w:br/>
      </w:r>
      <w:r w:rsidRPr="00136134">
        <w:rPr>
          <w:rFonts w:eastAsia="Arial"/>
          <w:color w:val="000000"/>
          <w:sz w:val="22"/>
          <w:szCs w:val="22"/>
        </w:rPr>
        <w:t>w ust. 7. W takim przypadku przepisy ust. 8 - 10 oraz 12 stosuje się odpowiednio.</w:t>
      </w:r>
    </w:p>
    <w:p w14:paraId="47E755F0" w14:textId="77777777" w:rsidR="00C0416E" w:rsidRPr="00136134" w:rsidRDefault="00C0416E" w:rsidP="00C0416E">
      <w:pPr>
        <w:numPr>
          <w:ilvl w:val="0"/>
          <w:numId w:val="49"/>
        </w:numPr>
        <w:spacing w:after="30" w:line="248" w:lineRule="auto"/>
        <w:ind w:left="567" w:right="46" w:hanging="567"/>
        <w:jc w:val="both"/>
        <w:rPr>
          <w:rFonts w:eastAsia="Arial"/>
          <w:color w:val="000000"/>
          <w:sz w:val="22"/>
          <w:szCs w:val="22"/>
        </w:rPr>
      </w:pPr>
      <w:r w:rsidRPr="00136134">
        <w:rPr>
          <w:rFonts w:eastAsia="Arial"/>
          <w:color w:val="000000"/>
          <w:sz w:val="22"/>
          <w:szCs w:val="22"/>
        </w:rPr>
        <w:t>Zawarcie aneksu nastąpi nie później niż w terminie 10 dni roboczych od dnia zatwierdzenia wniosku o dokonanie zmiany wysokości wynagrodzenia należnego Wykonawcy.</w:t>
      </w:r>
    </w:p>
    <w:p w14:paraId="36D49836" w14:textId="77777777" w:rsidR="00A60A96" w:rsidRPr="008C6827" w:rsidRDefault="00A60A96" w:rsidP="00A60A96">
      <w:pPr>
        <w:ind w:left="360" w:hanging="360"/>
        <w:rPr>
          <w:b/>
          <w:sz w:val="22"/>
          <w:szCs w:val="22"/>
        </w:rPr>
      </w:pPr>
    </w:p>
    <w:p w14:paraId="14E012AE" w14:textId="77777777" w:rsidR="000258B9" w:rsidRPr="008C6827" w:rsidRDefault="000258B9" w:rsidP="000C4266">
      <w:pPr>
        <w:ind w:left="360" w:hanging="360"/>
        <w:jc w:val="center"/>
        <w:rPr>
          <w:b/>
          <w:sz w:val="22"/>
          <w:szCs w:val="22"/>
        </w:rPr>
      </w:pPr>
      <w:bookmarkStart w:id="12" w:name="_Hlk84578068"/>
      <w:r w:rsidRPr="008C6827">
        <w:rPr>
          <w:b/>
          <w:sz w:val="22"/>
          <w:szCs w:val="22"/>
        </w:rPr>
        <w:t>§</w:t>
      </w:r>
      <w:r w:rsidR="000C4266" w:rsidRPr="008C6827">
        <w:rPr>
          <w:b/>
          <w:sz w:val="22"/>
          <w:szCs w:val="22"/>
        </w:rPr>
        <w:t> </w:t>
      </w:r>
      <w:r w:rsidR="00E26930" w:rsidRPr="008C6827">
        <w:rPr>
          <w:b/>
          <w:sz w:val="22"/>
          <w:szCs w:val="22"/>
        </w:rPr>
        <w:t>20</w:t>
      </w:r>
    </w:p>
    <w:p w14:paraId="7339667D" w14:textId="77777777" w:rsidR="00940ED7" w:rsidRDefault="00940ED7" w:rsidP="00940ED7">
      <w:pPr>
        <w:numPr>
          <w:ilvl w:val="0"/>
          <w:numId w:val="38"/>
        </w:numPr>
        <w:suppressAutoHyphens/>
        <w:ind w:left="567" w:hanging="567"/>
        <w:jc w:val="both"/>
        <w:rPr>
          <w:lang w:eastAsia="zh-CN"/>
        </w:rPr>
      </w:pPr>
      <w:r>
        <w:rPr>
          <w:color w:val="000000"/>
          <w:sz w:val="22"/>
          <w:szCs w:val="22"/>
          <w:shd w:val="clear" w:color="auto" w:fill="FDFDFD"/>
          <w:lang w:eastAsia="zh-CN"/>
        </w:rPr>
        <w:t>Wykonawca zobowiązuje się do zapłaty Zamawiającemu następujących kar umownych w przypadku:</w:t>
      </w:r>
      <w:r>
        <w:rPr>
          <w:sz w:val="22"/>
          <w:szCs w:val="22"/>
          <w:lang w:eastAsia="zh-CN"/>
        </w:rPr>
        <w:t xml:space="preserve"> </w:t>
      </w:r>
    </w:p>
    <w:p w14:paraId="7C1DBBF9" w14:textId="77777777" w:rsidR="0054494A" w:rsidRPr="0054494A" w:rsidRDefault="0054494A" w:rsidP="0054494A">
      <w:pPr>
        <w:pStyle w:val="Tekstpodstawowywcity31"/>
        <w:numPr>
          <w:ilvl w:val="0"/>
          <w:numId w:val="34"/>
        </w:numPr>
        <w:rPr>
          <w:color w:val="000000"/>
          <w:sz w:val="22"/>
          <w:szCs w:val="22"/>
        </w:rPr>
      </w:pPr>
      <w:r w:rsidRPr="0054494A">
        <w:rPr>
          <w:color w:val="000000"/>
          <w:sz w:val="22"/>
          <w:szCs w:val="22"/>
        </w:rPr>
        <w:t>niewykonania lub nienależytego wykonania zobowiązań Wykonawcy skutkującego odstąpieniem przez Zamawiającego od Umowy z przyczyn leżących po stronie Wykonawcy – karę umowną w wysokości 20% wynagrodzenia brutto, o którym mowa w § 2 ust. 1 niniejszej umowy,</w:t>
      </w:r>
    </w:p>
    <w:p w14:paraId="1BC13552" w14:textId="77777777" w:rsidR="0054494A" w:rsidRDefault="0054494A" w:rsidP="0054494A">
      <w:pPr>
        <w:pStyle w:val="Tekstpodstawowywcity31"/>
        <w:numPr>
          <w:ilvl w:val="0"/>
          <w:numId w:val="34"/>
        </w:numPr>
        <w:rPr>
          <w:color w:val="000000"/>
          <w:sz w:val="22"/>
          <w:szCs w:val="22"/>
        </w:rPr>
      </w:pPr>
      <w:r w:rsidRPr="0054494A">
        <w:rPr>
          <w:color w:val="000000"/>
          <w:sz w:val="22"/>
          <w:szCs w:val="22"/>
        </w:rPr>
        <w:t>odstąpienia od umowy przez Wykonawcę z przyczyn leżących po jego stronie  – karę umowną  wysokości 20% wynagrodzenia brutto, o którym mowa w § 2 ust. 1 niniejszej umowy</w:t>
      </w:r>
      <w:r>
        <w:rPr>
          <w:color w:val="000000"/>
          <w:sz w:val="22"/>
          <w:szCs w:val="22"/>
        </w:rPr>
        <w:t>,</w:t>
      </w:r>
    </w:p>
    <w:p w14:paraId="5E2759FD" w14:textId="77777777" w:rsidR="00C27F48" w:rsidRDefault="00C27F48" w:rsidP="00C27F48">
      <w:pPr>
        <w:pStyle w:val="Tekstpodstawowywcity31"/>
        <w:numPr>
          <w:ilvl w:val="0"/>
          <w:numId w:val="34"/>
        </w:numPr>
        <w:rPr>
          <w:color w:val="000000"/>
          <w:sz w:val="22"/>
          <w:szCs w:val="22"/>
        </w:rPr>
      </w:pPr>
      <w:r w:rsidRPr="001E482C">
        <w:rPr>
          <w:color w:val="000000"/>
          <w:sz w:val="22"/>
          <w:szCs w:val="22"/>
        </w:rPr>
        <w:t xml:space="preserve">w wysokości 5% wartości </w:t>
      </w:r>
      <w:r w:rsidR="00940ED7">
        <w:rPr>
          <w:color w:val="000000"/>
          <w:sz w:val="22"/>
          <w:szCs w:val="22"/>
        </w:rPr>
        <w:t xml:space="preserve">brutto </w:t>
      </w:r>
      <w:r w:rsidRPr="001E482C">
        <w:rPr>
          <w:color w:val="000000"/>
          <w:sz w:val="22"/>
          <w:szCs w:val="22"/>
        </w:rPr>
        <w:t>całości każdorazowego zamówienia towaru, o którym mowa w § 9 za każdy dzień zwłoki w jej dostarczeniu w terminie określonym w § 11 ust. 1 lub 2</w:t>
      </w:r>
      <w:r>
        <w:rPr>
          <w:color w:val="000000"/>
          <w:sz w:val="22"/>
          <w:szCs w:val="22"/>
        </w:rPr>
        <w:t>.</w:t>
      </w:r>
      <w:r w:rsidRPr="0063150D">
        <w:rPr>
          <w:sz w:val="22"/>
          <w:szCs w:val="22"/>
          <w:lang w:eastAsia="pl-PL"/>
        </w:rPr>
        <w:t xml:space="preserve"> </w:t>
      </w:r>
    </w:p>
    <w:p w14:paraId="26B41887" w14:textId="77777777" w:rsidR="00C27F48" w:rsidRDefault="00C27F48" w:rsidP="00C27F48">
      <w:pPr>
        <w:pStyle w:val="Tekstpodstawowywcity31"/>
        <w:numPr>
          <w:ilvl w:val="0"/>
          <w:numId w:val="34"/>
        </w:numPr>
        <w:rPr>
          <w:color w:val="000000"/>
          <w:sz w:val="22"/>
          <w:szCs w:val="22"/>
        </w:rPr>
      </w:pPr>
      <w:r w:rsidRPr="001E482C">
        <w:rPr>
          <w:color w:val="000000"/>
          <w:sz w:val="22"/>
          <w:szCs w:val="22"/>
        </w:rPr>
        <w:t xml:space="preserve">w wysokości 5% wartości </w:t>
      </w:r>
      <w:r w:rsidR="00940ED7">
        <w:rPr>
          <w:color w:val="000000"/>
          <w:sz w:val="22"/>
          <w:szCs w:val="22"/>
        </w:rPr>
        <w:t xml:space="preserve">brutto </w:t>
      </w:r>
      <w:r w:rsidRPr="001E482C">
        <w:rPr>
          <w:color w:val="000000"/>
          <w:sz w:val="22"/>
          <w:szCs w:val="22"/>
        </w:rPr>
        <w:t>całości każdorazowego zamówienia, w skład którego wchodził reklamowany produkt za każdy dzień zwłoki w dostawie produktu wolnego od wad w terminie określonym w § 13 ust. 3.</w:t>
      </w:r>
      <w:r w:rsidRPr="0063150D">
        <w:rPr>
          <w:sz w:val="22"/>
          <w:szCs w:val="22"/>
        </w:rPr>
        <w:t xml:space="preserve"> </w:t>
      </w:r>
    </w:p>
    <w:p w14:paraId="661DAFCF" w14:textId="77777777" w:rsidR="00940ED7" w:rsidRDefault="00C27F48" w:rsidP="00C27F48">
      <w:pPr>
        <w:pStyle w:val="Tekstpodstawowywcity31"/>
        <w:numPr>
          <w:ilvl w:val="0"/>
          <w:numId w:val="34"/>
        </w:numPr>
        <w:rPr>
          <w:color w:val="000000"/>
          <w:sz w:val="22"/>
          <w:szCs w:val="22"/>
        </w:rPr>
      </w:pPr>
      <w:r w:rsidRPr="001E482C">
        <w:rPr>
          <w:color w:val="000000"/>
          <w:sz w:val="22"/>
          <w:szCs w:val="22"/>
        </w:rPr>
        <w:t xml:space="preserve">w wysokości 5 % wartości </w:t>
      </w:r>
      <w:r w:rsidR="00940ED7">
        <w:rPr>
          <w:color w:val="000000"/>
          <w:sz w:val="22"/>
          <w:szCs w:val="22"/>
        </w:rPr>
        <w:t>brutto</w:t>
      </w:r>
      <w:r w:rsidRPr="001E482C">
        <w:rPr>
          <w:color w:val="000000"/>
          <w:sz w:val="22"/>
          <w:szCs w:val="22"/>
        </w:rPr>
        <w:t xml:space="preserve">, o której mowa w § 4 ust. 2 za każdy dzień zwłoki </w:t>
      </w:r>
      <w:r>
        <w:rPr>
          <w:color w:val="000000"/>
          <w:sz w:val="22"/>
          <w:szCs w:val="22"/>
        </w:rPr>
        <w:br/>
      </w:r>
      <w:r w:rsidRPr="001E482C">
        <w:rPr>
          <w:color w:val="000000"/>
          <w:sz w:val="22"/>
          <w:szCs w:val="22"/>
        </w:rPr>
        <w:t>w dostawie przedmiotu dzierżawy w terminie określonym w § 3 ust. 2</w:t>
      </w:r>
      <w:r>
        <w:rPr>
          <w:color w:val="000000"/>
          <w:sz w:val="22"/>
          <w:szCs w:val="22"/>
        </w:rPr>
        <w:t>.</w:t>
      </w:r>
    </w:p>
    <w:p w14:paraId="1BEE7DF4" w14:textId="3B3FA053" w:rsidR="00940ED7" w:rsidRPr="006D209B" w:rsidRDefault="00C27F48" w:rsidP="001A76C9">
      <w:pPr>
        <w:pStyle w:val="Tekstpodstawowywcity31"/>
        <w:numPr>
          <w:ilvl w:val="0"/>
          <w:numId w:val="34"/>
        </w:numPr>
        <w:rPr>
          <w:sz w:val="22"/>
          <w:szCs w:val="22"/>
          <w:lang w:eastAsia="zh-CN"/>
        </w:rPr>
      </w:pPr>
      <w:r w:rsidRPr="006D209B">
        <w:rPr>
          <w:sz w:val="22"/>
          <w:szCs w:val="22"/>
        </w:rPr>
        <w:t xml:space="preserve"> </w:t>
      </w:r>
      <w:r w:rsidRPr="006D209B">
        <w:rPr>
          <w:color w:val="000000"/>
          <w:sz w:val="22"/>
          <w:szCs w:val="22"/>
        </w:rPr>
        <w:t xml:space="preserve">w wysokości 5 % wartości </w:t>
      </w:r>
      <w:r w:rsidR="00940ED7" w:rsidRPr="006D209B">
        <w:rPr>
          <w:color w:val="000000"/>
          <w:sz w:val="22"/>
          <w:szCs w:val="22"/>
        </w:rPr>
        <w:t>brutto</w:t>
      </w:r>
      <w:r w:rsidRPr="006D209B">
        <w:rPr>
          <w:color w:val="000000"/>
          <w:sz w:val="22"/>
          <w:szCs w:val="22"/>
        </w:rPr>
        <w:t xml:space="preserve">, o której mowa w § 4 ust. 2 za każdy dzień zwłoki </w:t>
      </w:r>
      <w:r w:rsidRPr="006D209B">
        <w:rPr>
          <w:color w:val="000000"/>
          <w:sz w:val="22"/>
          <w:szCs w:val="22"/>
        </w:rPr>
        <w:br/>
        <w:t xml:space="preserve">w </w:t>
      </w:r>
      <w:r w:rsidRPr="00DA6EE1">
        <w:rPr>
          <w:color w:val="000000"/>
          <w:sz w:val="22"/>
          <w:szCs w:val="22"/>
        </w:rPr>
        <w:t>dostawie</w:t>
      </w:r>
      <w:r w:rsidR="00DA6EE1" w:rsidRPr="00DA6EE1">
        <w:rPr>
          <w:color w:val="000000"/>
          <w:sz w:val="22"/>
          <w:szCs w:val="22"/>
        </w:rPr>
        <w:t xml:space="preserve"> sprzętu</w:t>
      </w:r>
      <w:r w:rsidRPr="00DA6EE1">
        <w:rPr>
          <w:color w:val="000000"/>
          <w:sz w:val="22"/>
          <w:szCs w:val="22"/>
        </w:rPr>
        <w:t xml:space="preserve"> zastępczego</w:t>
      </w:r>
      <w:r w:rsidRPr="006D209B">
        <w:rPr>
          <w:color w:val="000000"/>
          <w:sz w:val="22"/>
          <w:szCs w:val="22"/>
        </w:rPr>
        <w:t xml:space="preserve"> lub nie zapewnienia wykonywania badań w innych laboratoriach , o  których  mowa w § 6 ust. 2 </w:t>
      </w:r>
      <w:proofErr w:type="spellStart"/>
      <w:r w:rsidRPr="006D209B">
        <w:rPr>
          <w:color w:val="000000"/>
          <w:sz w:val="22"/>
          <w:szCs w:val="22"/>
        </w:rPr>
        <w:t>lit.c</w:t>
      </w:r>
      <w:proofErr w:type="spellEnd"/>
      <w:r w:rsidRPr="006D209B">
        <w:rPr>
          <w:color w:val="000000"/>
          <w:sz w:val="22"/>
          <w:szCs w:val="22"/>
        </w:rPr>
        <w:t xml:space="preserve">) w terminie określonym w  § 6 ust. 2. </w:t>
      </w:r>
      <w:r w:rsidR="00940ED7" w:rsidRPr="006D209B">
        <w:rPr>
          <w:color w:val="000000"/>
          <w:sz w:val="22"/>
          <w:szCs w:val="22"/>
        </w:rPr>
        <w:br/>
      </w:r>
    </w:p>
    <w:p w14:paraId="2762C6BE" w14:textId="77777777" w:rsidR="00940ED7" w:rsidRDefault="00940ED7" w:rsidP="00940ED7">
      <w:pPr>
        <w:pStyle w:val="Akapitzlist"/>
        <w:numPr>
          <w:ilvl w:val="0"/>
          <w:numId w:val="43"/>
        </w:numPr>
        <w:suppressAutoHyphens/>
        <w:jc w:val="both"/>
        <w:rPr>
          <w:sz w:val="22"/>
          <w:szCs w:val="22"/>
          <w:lang w:eastAsia="zh-CN"/>
        </w:rPr>
      </w:pPr>
      <w:r w:rsidRPr="00940ED7">
        <w:rPr>
          <w:sz w:val="22"/>
          <w:szCs w:val="22"/>
          <w:lang w:eastAsia="zh-CN"/>
        </w:rPr>
        <w:lastRenderedPageBreak/>
        <w:t xml:space="preserve">W przypadku powstania szkody przenoszącej wysokość kar umownych określonych </w:t>
      </w:r>
      <w:r w:rsidRPr="00940ED7">
        <w:rPr>
          <w:sz w:val="22"/>
          <w:szCs w:val="22"/>
          <w:lang w:eastAsia="zh-CN"/>
        </w:rPr>
        <w:br/>
        <w:t>w niniejszej umowie, Zamawiający jest uprawniony do dochodzenia naprawienia szkody na zasadach ogólnych, określonych w ustawie z dnia 23 kwietnia 1964 r. Kodeks cywilny (Dz.U. z 2020 r. poz. 1740).</w:t>
      </w:r>
    </w:p>
    <w:p w14:paraId="136F3D58" w14:textId="77777777" w:rsidR="00940ED7" w:rsidRDefault="00940ED7" w:rsidP="00940ED7">
      <w:pPr>
        <w:pStyle w:val="Akapitzlist"/>
        <w:numPr>
          <w:ilvl w:val="0"/>
          <w:numId w:val="43"/>
        </w:numPr>
        <w:suppressAutoHyphens/>
        <w:jc w:val="both"/>
        <w:rPr>
          <w:sz w:val="22"/>
          <w:szCs w:val="22"/>
          <w:lang w:eastAsia="zh-CN"/>
        </w:rPr>
      </w:pPr>
      <w:r w:rsidRPr="00940ED7">
        <w:rPr>
          <w:sz w:val="22"/>
          <w:szCs w:val="22"/>
          <w:lang w:eastAsia="zh-CN"/>
        </w:rPr>
        <w:t xml:space="preserve">Sumaryczny limit kar umownych, które mogą zostać naliczone na podstawie umowy wynosi 30% wynagrodzenia </w:t>
      </w:r>
      <w:r>
        <w:rPr>
          <w:sz w:val="22"/>
          <w:szCs w:val="22"/>
          <w:lang w:eastAsia="zh-CN"/>
        </w:rPr>
        <w:t>brutto</w:t>
      </w:r>
      <w:r w:rsidRPr="00940ED7">
        <w:rPr>
          <w:sz w:val="22"/>
          <w:szCs w:val="22"/>
          <w:lang w:eastAsia="zh-CN"/>
        </w:rPr>
        <w:t>, o którym mowa w § 2 ust. 1 umowy.</w:t>
      </w:r>
    </w:p>
    <w:p w14:paraId="2D911609" w14:textId="77777777" w:rsidR="00940ED7" w:rsidRDefault="00940ED7" w:rsidP="00940ED7">
      <w:pPr>
        <w:pStyle w:val="Akapitzlist"/>
        <w:numPr>
          <w:ilvl w:val="0"/>
          <w:numId w:val="43"/>
        </w:numPr>
        <w:suppressAutoHyphens/>
        <w:jc w:val="both"/>
        <w:rPr>
          <w:sz w:val="22"/>
          <w:szCs w:val="22"/>
          <w:lang w:eastAsia="zh-CN"/>
        </w:rPr>
      </w:pPr>
      <w:r w:rsidRPr="00940ED7">
        <w:rPr>
          <w:sz w:val="22"/>
          <w:szCs w:val="22"/>
          <w:lang w:eastAsia="zh-CN"/>
        </w:rPr>
        <w:t xml:space="preserve">Kara, o której mowa w ust.1 lit. </w:t>
      </w:r>
      <w:r w:rsidR="0054494A">
        <w:rPr>
          <w:sz w:val="22"/>
          <w:szCs w:val="22"/>
          <w:lang w:eastAsia="zh-CN"/>
        </w:rPr>
        <w:t>a</w:t>
      </w:r>
      <w:r w:rsidRPr="00940ED7">
        <w:rPr>
          <w:sz w:val="22"/>
          <w:szCs w:val="22"/>
          <w:lang w:eastAsia="zh-CN"/>
        </w:rPr>
        <w:t xml:space="preserve">) i </w:t>
      </w:r>
      <w:r w:rsidR="0054494A">
        <w:rPr>
          <w:sz w:val="22"/>
          <w:szCs w:val="22"/>
          <w:lang w:eastAsia="zh-CN"/>
        </w:rPr>
        <w:t>b</w:t>
      </w:r>
      <w:r w:rsidRPr="00940ED7">
        <w:rPr>
          <w:sz w:val="22"/>
          <w:szCs w:val="22"/>
          <w:lang w:eastAsia="zh-CN"/>
        </w:rPr>
        <w:t>) jest należna zarówno w przypadku odstąpienia umownego jak również odstąpienia dokonanego na podstawie przepisów ustawy z dnia 23 kwietnia 1964 r. Kodeks cywilny (Dz.U. z 2020 r. poz. 1740).</w:t>
      </w:r>
    </w:p>
    <w:p w14:paraId="32073289" w14:textId="77777777" w:rsidR="00940ED7" w:rsidRDefault="00940ED7" w:rsidP="00940ED7">
      <w:pPr>
        <w:pStyle w:val="Akapitzlist"/>
        <w:numPr>
          <w:ilvl w:val="0"/>
          <w:numId w:val="43"/>
        </w:numPr>
        <w:suppressAutoHyphens/>
        <w:jc w:val="both"/>
        <w:rPr>
          <w:sz w:val="22"/>
          <w:szCs w:val="22"/>
          <w:lang w:eastAsia="zh-CN"/>
        </w:rPr>
      </w:pPr>
      <w:r w:rsidRPr="00940ED7">
        <w:rPr>
          <w:sz w:val="22"/>
          <w:szCs w:val="22"/>
          <w:lang w:eastAsia="zh-CN"/>
        </w:rPr>
        <w:t>Przed naliczeniem kary umownej Zamawiający może wezwać Wykonawcę do pisemnego szczegółowego podania przyczyn niewykonania lub nienależytego wykonania umowy w terminie 5 dni roboczych od daty otrzymania wezwania.</w:t>
      </w:r>
    </w:p>
    <w:p w14:paraId="592A6E63" w14:textId="77777777" w:rsidR="00940ED7" w:rsidRDefault="00940ED7" w:rsidP="00940ED7">
      <w:pPr>
        <w:pStyle w:val="Akapitzlist"/>
        <w:numPr>
          <w:ilvl w:val="0"/>
          <w:numId w:val="43"/>
        </w:numPr>
        <w:suppressAutoHyphens/>
        <w:jc w:val="both"/>
        <w:rPr>
          <w:sz w:val="22"/>
          <w:szCs w:val="22"/>
          <w:lang w:eastAsia="zh-CN"/>
        </w:rPr>
      </w:pPr>
      <w:r w:rsidRPr="00940ED7">
        <w:rPr>
          <w:sz w:val="22"/>
          <w:szCs w:val="22"/>
          <w:lang w:eastAsia="zh-CN"/>
        </w:rPr>
        <w:t xml:space="preserve">Naliczenie przez Zamawiającego bądź zapłata przez Wykonawcę kary umownej nie zwalnia go </w:t>
      </w:r>
      <w:r w:rsidRPr="00940ED7">
        <w:rPr>
          <w:sz w:val="22"/>
          <w:szCs w:val="22"/>
          <w:lang w:eastAsia="zh-CN"/>
        </w:rPr>
        <w:br/>
        <w:t>z zobowiązań wynikających z niniejszej umowy.</w:t>
      </w:r>
    </w:p>
    <w:p w14:paraId="4BD9A3C8" w14:textId="77777777" w:rsidR="00940ED7" w:rsidRDefault="00940ED7" w:rsidP="00940ED7">
      <w:pPr>
        <w:pStyle w:val="Akapitzlist"/>
        <w:numPr>
          <w:ilvl w:val="0"/>
          <w:numId w:val="43"/>
        </w:numPr>
        <w:suppressAutoHyphens/>
        <w:jc w:val="both"/>
        <w:rPr>
          <w:sz w:val="22"/>
          <w:szCs w:val="22"/>
          <w:lang w:eastAsia="zh-CN"/>
        </w:rPr>
      </w:pPr>
      <w:r w:rsidRPr="00940ED7">
        <w:rPr>
          <w:sz w:val="22"/>
          <w:szCs w:val="22"/>
          <w:lang w:eastAsia="zh-CN"/>
        </w:rPr>
        <w:t xml:space="preserve">Zamawiający zastrzega sobie prawo potrącenia kary umownej z wierzytelnością wynikającą </w:t>
      </w:r>
      <w:r w:rsidRPr="00940ED7">
        <w:rPr>
          <w:sz w:val="22"/>
          <w:szCs w:val="22"/>
          <w:lang w:eastAsia="zh-CN"/>
        </w:rPr>
        <w:br/>
        <w:t>z faktury wystawionej przez Wykonawcę w ramach niniejszej umowy, bez oddzielnego wezwania do zapłaty. Zamawiający może też naliczyć kary umowne, o których mowa w niniejszym paragrafie, odrębnym wezwaniem do zapłaty z 7 dniowym terminem płatności.</w:t>
      </w:r>
    </w:p>
    <w:p w14:paraId="776D04FF" w14:textId="77777777" w:rsidR="00940ED7" w:rsidRPr="00940ED7" w:rsidRDefault="00940ED7" w:rsidP="00940ED7">
      <w:pPr>
        <w:pStyle w:val="Akapitzlist"/>
        <w:numPr>
          <w:ilvl w:val="0"/>
          <w:numId w:val="43"/>
        </w:numPr>
        <w:suppressAutoHyphens/>
        <w:jc w:val="both"/>
        <w:rPr>
          <w:sz w:val="22"/>
          <w:szCs w:val="22"/>
          <w:lang w:eastAsia="zh-CN"/>
        </w:rPr>
      </w:pPr>
      <w:r w:rsidRPr="00940ED7">
        <w:rPr>
          <w:sz w:val="22"/>
          <w:szCs w:val="22"/>
          <w:lang w:eastAsia="zh-CN"/>
        </w:rPr>
        <w:t xml:space="preserve"> Na Wykonawcy ciąży odpowiedzialność z tytułu uszkodzenia lub utraty towaru aż do chwili potwierdzenia odbioru przez Zamawiającego. </w:t>
      </w:r>
    </w:p>
    <w:p w14:paraId="2C65A692" w14:textId="77777777" w:rsidR="00C27F48" w:rsidRPr="00C27F48" w:rsidRDefault="00C27F48" w:rsidP="00C27F48">
      <w:pPr>
        <w:jc w:val="both"/>
        <w:rPr>
          <w:sz w:val="22"/>
          <w:szCs w:val="22"/>
        </w:rPr>
      </w:pPr>
    </w:p>
    <w:bookmarkEnd w:id="12"/>
    <w:p w14:paraId="25658206" w14:textId="02EE50F1" w:rsidR="00A047D0" w:rsidRPr="008C6827" w:rsidRDefault="00A047D0" w:rsidP="00934D8A">
      <w:pPr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§ 2</w:t>
      </w:r>
      <w:r w:rsidR="00BA2D6F">
        <w:rPr>
          <w:b/>
          <w:sz w:val="22"/>
          <w:szCs w:val="22"/>
        </w:rPr>
        <w:t>1</w:t>
      </w:r>
    </w:p>
    <w:p w14:paraId="4239F599" w14:textId="21E0AFDF" w:rsidR="00A047D0" w:rsidRPr="00A047D0" w:rsidRDefault="00A047D0" w:rsidP="00A047D0">
      <w:pPr>
        <w:numPr>
          <w:ilvl w:val="0"/>
          <w:numId w:val="19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A047D0">
        <w:rPr>
          <w:sz w:val="22"/>
          <w:szCs w:val="22"/>
        </w:rPr>
        <w:t xml:space="preserve">W związku z realizacją przez Wykonawcę przedmiotu niniejszej umowy w szczególności </w:t>
      </w:r>
      <w:r w:rsidR="00EB458E">
        <w:rPr>
          <w:sz w:val="22"/>
          <w:szCs w:val="22"/>
        </w:rPr>
        <w:t xml:space="preserve">przedmiotu </w:t>
      </w:r>
      <w:r w:rsidRPr="00A047D0">
        <w:rPr>
          <w:sz w:val="22"/>
          <w:szCs w:val="22"/>
        </w:rPr>
        <w:t xml:space="preserve">dzierżawy, jak i zapewnieniem bezpłatnego serwisu na okres trwania umowy (przeglądu </w:t>
      </w:r>
      <w:r w:rsidR="009B6184">
        <w:rPr>
          <w:sz w:val="22"/>
          <w:szCs w:val="22"/>
        </w:rPr>
        <w:t>informatycznego przedmiotu dzierżawy</w:t>
      </w:r>
      <w:r w:rsidRPr="00A047D0">
        <w:rPr>
          <w:sz w:val="22"/>
          <w:szCs w:val="22"/>
        </w:rPr>
        <w:t xml:space="preserve"> oraz sprawdzenia poprawności jego działania), co skutkuje dostępem przez Wykonawcę do danych osobowych pacjentów, w tym danych ujawniających stan zdrowia tj. danych szczególnej kategorii, w trybie art. 28 Rozporządzenia Parlamentu Europejskiego </w:t>
      </w:r>
      <w:r w:rsidR="002A7E07">
        <w:rPr>
          <w:sz w:val="22"/>
          <w:szCs w:val="22"/>
        </w:rPr>
        <w:br/>
      </w:r>
      <w:r w:rsidRPr="00A047D0">
        <w:rPr>
          <w:sz w:val="22"/>
          <w:szCs w:val="22"/>
        </w:rPr>
        <w:t>i Rady (UE) 2016/679 z dnia 27 kwietnia 2016 r. w sprawie ochrony osób fizycznych w związku z przetwarzaniem danych osobowych i w sprawie swobodnego przepływu takich danych oraz uchylenia dyrektywy 95/46/WE (ogólne rozporządzenie o ochronie danych) mając na uwadze obowiązek prawidłowej ochrony przetwarzanych danych osobowych, w szczególności zgodnie z :</w:t>
      </w:r>
    </w:p>
    <w:p w14:paraId="448FCB1E" w14:textId="77777777" w:rsidR="006546D8" w:rsidRPr="006546D8" w:rsidRDefault="00A047D0" w:rsidP="00A047D0">
      <w:pPr>
        <w:pStyle w:val="Akapitzlist"/>
        <w:numPr>
          <w:ilvl w:val="0"/>
          <w:numId w:val="30"/>
        </w:numPr>
        <w:jc w:val="both"/>
        <w:rPr>
          <w:strike/>
          <w:color w:val="FF0000"/>
          <w:sz w:val="22"/>
          <w:szCs w:val="22"/>
        </w:rPr>
      </w:pPr>
      <w:r w:rsidRPr="00A047D0">
        <w:rPr>
          <w:sz w:val="22"/>
          <w:szCs w:val="22"/>
        </w:rPr>
        <w:t>ustawą z dnia 6 listopada 2008 r. o prawach pacjenta i Rzeczniku Praw Pacjenta,</w:t>
      </w:r>
    </w:p>
    <w:p w14:paraId="5B702440" w14:textId="77777777" w:rsidR="00A047D0" w:rsidRPr="006546D8" w:rsidRDefault="00A047D0" w:rsidP="006546D8">
      <w:pPr>
        <w:pStyle w:val="Akapitzlist"/>
        <w:numPr>
          <w:ilvl w:val="0"/>
          <w:numId w:val="30"/>
        </w:numPr>
        <w:jc w:val="both"/>
        <w:rPr>
          <w:strike/>
          <w:color w:val="FF0000"/>
          <w:sz w:val="22"/>
          <w:szCs w:val="22"/>
        </w:rPr>
      </w:pPr>
      <w:r w:rsidRPr="006546D8">
        <w:rPr>
          <w:sz w:val="22"/>
          <w:szCs w:val="22"/>
        </w:rPr>
        <w:t>rozporządzeniem Ministra Zdrowia z dnia 6 kwietnia 2020 r. w sprawie rodzajów, zakresu i wzorów dokumentacji medycznej oraz sposobu jej przetwarzania,</w:t>
      </w:r>
    </w:p>
    <w:p w14:paraId="782B89BB" w14:textId="77777777" w:rsidR="00A047D0" w:rsidRPr="006546D8" w:rsidRDefault="00A047D0" w:rsidP="006546D8">
      <w:pPr>
        <w:pStyle w:val="Akapitzlist"/>
        <w:numPr>
          <w:ilvl w:val="0"/>
          <w:numId w:val="30"/>
        </w:numPr>
        <w:jc w:val="both"/>
        <w:rPr>
          <w:strike/>
          <w:color w:val="FF0000"/>
          <w:sz w:val="22"/>
          <w:szCs w:val="22"/>
        </w:rPr>
      </w:pPr>
      <w:r w:rsidRPr="006546D8">
        <w:rPr>
          <w:sz w:val="22"/>
          <w:szCs w:val="22"/>
        </w:rPr>
        <w:t xml:space="preserve">ustawą z dnia 17 lutego 2005 r. o informatyzacji działalności podmiotów realizujących zadania publiczne </w:t>
      </w:r>
    </w:p>
    <w:p w14:paraId="394FCD03" w14:textId="03713181" w:rsidR="00A047D0" w:rsidRPr="00A047D0" w:rsidRDefault="00A047D0" w:rsidP="00A047D0">
      <w:pPr>
        <w:ind w:left="360"/>
        <w:jc w:val="both"/>
        <w:rPr>
          <w:sz w:val="22"/>
          <w:szCs w:val="22"/>
        </w:rPr>
      </w:pPr>
      <w:r w:rsidRPr="00A047D0">
        <w:rPr>
          <w:sz w:val="22"/>
          <w:szCs w:val="22"/>
        </w:rPr>
        <w:t xml:space="preserve">a także innymi aktami prawnymi regulującymi zasady przetwarzania danych osobowych w celu ochrony zdrowia, udzielania i zarządzania udzielaniem świadczeń zdrowotnych oraz w związku </w:t>
      </w:r>
      <w:r w:rsidR="00E4343F">
        <w:rPr>
          <w:sz w:val="22"/>
          <w:szCs w:val="22"/>
        </w:rPr>
        <w:br/>
      </w:r>
      <w:r w:rsidRPr="00A047D0">
        <w:rPr>
          <w:sz w:val="22"/>
          <w:szCs w:val="22"/>
        </w:rPr>
        <w:t xml:space="preserve">z utrzymaniem i zapewnieniem bezpieczeństwa systemu teleinformatycznego, w którym przetwarzana jest dokumentacja medyczna, Strony określają szczegółowe zasady powierzenia przetwarzania danych osobowych w odrębnej umowie, stanowiącej załącznik nr </w:t>
      </w:r>
      <w:r w:rsidR="002C772D">
        <w:rPr>
          <w:sz w:val="22"/>
          <w:szCs w:val="22"/>
        </w:rPr>
        <w:t>4</w:t>
      </w:r>
      <w:r w:rsidRPr="00A047D0">
        <w:rPr>
          <w:sz w:val="22"/>
          <w:szCs w:val="22"/>
        </w:rPr>
        <w:t xml:space="preserve"> do niniejszej umowy. </w:t>
      </w:r>
    </w:p>
    <w:p w14:paraId="4578AC27" w14:textId="77777777" w:rsidR="00A047D0" w:rsidRPr="00A047D0" w:rsidRDefault="00A047D0" w:rsidP="00A047D0">
      <w:pPr>
        <w:pStyle w:val="Tytu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ind w:left="360"/>
        <w:jc w:val="both"/>
        <w:rPr>
          <w:b w:val="0"/>
          <w:sz w:val="22"/>
          <w:szCs w:val="22"/>
        </w:rPr>
      </w:pPr>
      <w:r w:rsidRPr="00A047D0">
        <w:rPr>
          <w:b w:val="0"/>
          <w:sz w:val="22"/>
          <w:szCs w:val="22"/>
        </w:rPr>
        <w:t>Wykonawca zobowiązuje się do bezwzględnego zachowania w poufności wszelkich informacji uzyskanych w związku z wykonywaniem umowy, także po zakończeniu jej realizacji. Obowiązek ten nie dotyczy informacji, co do których Zamawiający ma nałożony ustawowy obowiązek publikacji lub która stanowi informację jawną, publiczną opublikowaną przez Zamawiającego.</w:t>
      </w:r>
    </w:p>
    <w:p w14:paraId="4171399F" w14:textId="77777777" w:rsidR="00A047D0" w:rsidRPr="00A047D0" w:rsidRDefault="00A047D0" w:rsidP="00A047D0">
      <w:pPr>
        <w:widowControl w:val="0"/>
        <w:numPr>
          <w:ilvl w:val="0"/>
          <w:numId w:val="19"/>
        </w:numPr>
        <w:tabs>
          <w:tab w:val="clear" w:pos="720"/>
          <w:tab w:val="num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A047D0">
        <w:rPr>
          <w:sz w:val="22"/>
          <w:szCs w:val="22"/>
        </w:rPr>
        <w:t>Pracownicy Wykonawcy zobowiązani są do zachowania w tajemnicy wszystkich informacji i faktów, z którymi zapoznali się w związku z wykonywaniem przedmiotu umowy, a zwłaszcza dotyczących pacjentów Szpitala.</w:t>
      </w:r>
    </w:p>
    <w:p w14:paraId="2FBC605B" w14:textId="77777777" w:rsidR="00A047D0" w:rsidRPr="00A047D0" w:rsidRDefault="00A047D0" w:rsidP="00A047D0">
      <w:pPr>
        <w:widowControl w:val="0"/>
        <w:numPr>
          <w:ilvl w:val="0"/>
          <w:numId w:val="19"/>
        </w:numPr>
        <w:tabs>
          <w:tab w:val="clear" w:pos="720"/>
          <w:tab w:val="num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A047D0">
        <w:rPr>
          <w:sz w:val="22"/>
          <w:szCs w:val="22"/>
        </w:rPr>
        <w:t xml:space="preserve">Zamawiający i Wykonawca zobowiązani są przy wykonywaniu Umowy do zapewnienia skutecznej </w:t>
      </w:r>
      <w:r w:rsidR="006546D8">
        <w:rPr>
          <w:sz w:val="22"/>
          <w:szCs w:val="22"/>
        </w:rPr>
        <w:br/>
      </w:r>
      <w:r w:rsidRPr="00A047D0">
        <w:rPr>
          <w:sz w:val="22"/>
          <w:szCs w:val="22"/>
        </w:rPr>
        <w:t>i należytej ochrony danych osobowych swoich pracowników i współpracowników wzajemnie udostępnionych w celu realizacji niniejszej umowy, jak również do niewykorzystywania tych danych do celów innych niż realizacja niniejszej Umowy. Strony zobowiązują się do przetwarzania ww. danych osobowych w zakresie i w sposób zgodny z obowiązującymi przepisami prawa, w tym na podstawie RODO.</w:t>
      </w:r>
    </w:p>
    <w:p w14:paraId="68C9437F" w14:textId="77777777" w:rsidR="00A047D0" w:rsidRPr="00A047D0" w:rsidRDefault="00A047D0" w:rsidP="00A047D0">
      <w:pPr>
        <w:widowControl w:val="0"/>
        <w:numPr>
          <w:ilvl w:val="0"/>
          <w:numId w:val="19"/>
        </w:numPr>
        <w:tabs>
          <w:tab w:val="clear" w:pos="720"/>
          <w:tab w:val="num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A047D0">
        <w:rPr>
          <w:sz w:val="22"/>
          <w:szCs w:val="22"/>
        </w:rPr>
        <w:t xml:space="preserve">Po zakończeniu umowy, w ramach wynagrodzenia, o którym mowa w § 2 ust.1 Wykonawca  zobowiązuje się współpracować z kolejnym podmiotem wdrażającym kolejne oprogramowanie, dla udostępnienia zgromadzonej przez okres trwania umowy bazy danych,  w formacie zapewniającym </w:t>
      </w:r>
      <w:r w:rsidRPr="00A047D0">
        <w:rPr>
          <w:sz w:val="22"/>
          <w:szCs w:val="22"/>
        </w:rPr>
        <w:lastRenderedPageBreak/>
        <w:t>możliwość migracji do nowego rozwiązania, o ile jest to możliwe technologicznie.</w:t>
      </w:r>
    </w:p>
    <w:p w14:paraId="0C2F4112" w14:textId="77777777" w:rsidR="00CD1E39" w:rsidRPr="008C6827" w:rsidRDefault="00CD1E39">
      <w:pPr>
        <w:jc w:val="center"/>
        <w:rPr>
          <w:sz w:val="22"/>
          <w:szCs w:val="22"/>
        </w:rPr>
      </w:pPr>
    </w:p>
    <w:p w14:paraId="0BE01287" w14:textId="77777777" w:rsidR="000258B9" w:rsidRPr="008C6827" w:rsidRDefault="00DF698A" w:rsidP="00A436A4">
      <w:pPr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§</w:t>
      </w:r>
      <w:r w:rsidR="002F42A7" w:rsidRPr="008C6827">
        <w:rPr>
          <w:b/>
          <w:sz w:val="22"/>
          <w:szCs w:val="22"/>
        </w:rPr>
        <w:t> </w:t>
      </w:r>
      <w:r w:rsidR="002C69FA" w:rsidRPr="008C6827">
        <w:rPr>
          <w:b/>
          <w:sz w:val="22"/>
          <w:szCs w:val="22"/>
        </w:rPr>
        <w:t>2</w:t>
      </w:r>
      <w:r w:rsidR="00E26930" w:rsidRPr="008C6827">
        <w:rPr>
          <w:b/>
          <w:sz w:val="22"/>
          <w:szCs w:val="22"/>
        </w:rPr>
        <w:t>2</w:t>
      </w:r>
    </w:p>
    <w:p w14:paraId="2E33875B" w14:textId="77777777" w:rsidR="0061798A" w:rsidRPr="008C6827" w:rsidRDefault="0061798A" w:rsidP="00E67E48">
      <w:pPr>
        <w:numPr>
          <w:ilvl w:val="0"/>
          <w:numId w:val="15"/>
        </w:numPr>
        <w:ind w:left="426" w:hanging="426"/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 xml:space="preserve">Osoba odpowiedzialna za realizację umowy ze strony Zamawiającego: </w:t>
      </w:r>
    </w:p>
    <w:p w14:paraId="09DC7E63" w14:textId="77777777" w:rsidR="0061798A" w:rsidRPr="008C6827" w:rsidRDefault="0061798A" w:rsidP="0061798A">
      <w:pPr>
        <w:ind w:left="851" w:hanging="425"/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 xml:space="preserve"> -   pod względem formalnym i rachunkowym za przedmiot umowy określony w</w:t>
      </w:r>
      <w:r w:rsidR="00934D8A">
        <w:rPr>
          <w:color w:val="000000"/>
          <w:sz w:val="22"/>
          <w:szCs w:val="22"/>
        </w:rPr>
        <w:t xml:space="preserve"> </w:t>
      </w:r>
      <w:r w:rsidR="00934D8A" w:rsidRPr="008C6827">
        <w:rPr>
          <w:color w:val="000000"/>
          <w:sz w:val="22"/>
          <w:szCs w:val="22"/>
        </w:rPr>
        <w:t xml:space="preserve">§ </w:t>
      </w:r>
      <w:r w:rsidR="00934D8A">
        <w:rPr>
          <w:color w:val="000000"/>
          <w:sz w:val="22"/>
          <w:szCs w:val="22"/>
        </w:rPr>
        <w:t xml:space="preserve">3 i </w:t>
      </w:r>
      <w:bookmarkStart w:id="13" w:name="_Hlk59444142"/>
      <w:r w:rsidRPr="008C6827">
        <w:rPr>
          <w:color w:val="000000"/>
          <w:sz w:val="22"/>
          <w:szCs w:val="22"/>
        </w:rPr>
        <w:t>§</w:t>
      </w:r>
      <w:r w:rsidR="002C69FA" w:rsidRPr="008C6827">
        <w:rPr>
          <w:color w:val="000000"/>
          <w:sz w:val="22"/>
          <w:szCs w:val="22"/>
        </w:rPr>
        <w:t xml:space="preserve"> 9</w:t>
      </w:r>
      <w:bookmarkEnd w:id="13"/>
      <w:r w:rsidRPr="008C6827">
        <w:rPr>
          <w:color w:val="000000"/>
          <w:sz w:val="22"/>
          <w:szCs w:val="22"/>
        </w:rPr>
        <w:t>- ……………………………</w:t>
      </w:r>
    </w:p>
    <w:p w14:paraId="6AE944A6" w14:textId="77777777" w:rsidR="0061798A" w:rsidRPr="008C6827" w:rsidRDefault="0061798A" w:rsidP="0061798A">
      <w:pPr>
        <w:ind w:left="851" w:hanging="425"/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 xml:space="preserve">  -   pod względem merytorycznym za przedmiot umowy określony w §</w:t>
      </w:r>
      <w:r w:rsidR="002C69FA" w:rsidRPr="008C6827">
        <w:rPr>
          <w:color w:val="000000"/>
          <w:sz w:val="22"/>
          <w:szCs w:val="22"/>
        </w:rPr>
        <w:t xml:space="preserve"> 9</w:t>
      </w:r>
      <w:r w:rsidRPr="008C6827">
        <w:rPr>
          <w:color w:val="000000"/>
          <w:sz w:val="22"/>
          <w:szCs w:val="22"/>
        </w:rPr>
        <w:t xml:space="preserve">, za dzierżawę  przedmiotu umowy określonego w § 3 oraz za przeszkolenie pracowników Dzierżawcy określonym w § 3 ust. </w:t>
      </w:r>
      <w:r w:rsidR="00CE5EB1" w:rsidRPr="008C6827">
        <w:rPr>
          <w:color w:val="000000"/>
          <w:sz w:val="22"/>
          <w:szCs w:val="22"/>
        </w:rPr>
        <w:t xml:space="preserve">5 </w:t>
      </w:r>
      <w:r w:rsidR="00B54982" w:rsidRPr="008C6827">
        <w:rPr>
          <w:color w:val="000000"/>
          <w:sz w:val="22"/>
          <w:szCs w:val="22"/>
        </w:rPr>
        <w:t>oraz  § 1</w:t>
      </w:r>
      <w:r w:rsidR="002C69FA" w:rsidRPr="008C6827">
        <w:rPr>
          <w:color w:val="000000"/>
          <w:sz w:val="22"/>
          <w:szCs w:val="22"/>
        </w:rPr>
        <w:t>1</w:t>
      </w:r>
      <w:r w:rsidRPr="008C6827">
        <w:rPr>
          <w:color w:val="000000"/>
          <w:sz w:val="22"/>
          <w:szCs w:val="22"/>
        </w:rPr>
        <w:t xml:space="preserve"> ust. 4 -    ……………..</w:t>
      </w:r>
    </w:p>
    <w:p w14:paraId="11FB8659" w14:textId="77777777" w:rsidR="0061798A" w:rsidRPr="008C6827" w:rsidRDefault="0061798A" w:rsidP="00E67E48">
      <w:pPr>
        <w:numPr>
          <w:ilvl w:val="0"/>
          <w:numId w:val="15"/>
        </w:numPr>
        <w:ind w:left="426" w:hanging="426"/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Osoba odpowiedzialna za realizację umowy ze strony Wykonawcy .......................</w:t>
      </w:r>
    </w:p>
    <w:p w14:paraId="795DC97D" w14:textId="77777777" w:rsidR="0061798A" w:rsidRPr="008C6827" w:rsidRDefault="0061798A" w:rsidP="00E67E48">
      <w:pPr>
        <w:pStyle w:val="Tekstpodstawowy3"/>
        <w:numPr>
          <w:ilvl w:val="0"/>
          <w:numId w:val="15"/>
        </w:numPr>
        <w:ind w:left="426" w:hanging="426"/>
        <w:jc w:val="both"/>
        <w:rPr>
          <w:b w:val="0"/>
          <w:sz w:val="22"/>
          <w:szCs w:val="22"/>
        </w:rPr>
      </w:pPr>
      <w:r w:rsidRPr="008C6827">
        <w:rPr>
          <w:b w:val="0"/>
          <w:sz w:val="22"/>
          <w:szCs w:val="22"/>
        </w:rPr>
        <w:t>Zmiana osób, o których mowa w ust. 1 i 2 niniejszego paragrafu nie wymaga zmiany umowy w formie aneksu, wystarczające będzie pisemne zgłoszenie o zmianie przesłane drugiej stronie umowy.</w:t>
      </w:r>
    </w:p>
    <w:p w14:paraId="1E07B35A" w14:textId="77777777" w:rsidR="0061798A" w:rsidRPr="008C6827" w:rsidRDefault="0061798A">
      <w:pPr>
        <w:jc w:val="center"/>
        <w:rPr>
          <w:b/>
          <w:sz w:val="22"/>
          <w:szCs w:val="22"/>
        </w:rPr>
      </w:pPr>
    </w:p>
    <w:p w14:paraId="28784FC0" w14:textId="77777777" w:rsidR="0061798A" w:rsidRPr="008C6827" w:rsidRDefault="0061798A" w:rsidP="0061798A">
      <w:pPr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§</w:t>
      </w:r>
      <w:r w:rsidR="002F42A7" w:rsidRPr="008C6827">
        <w:rPr>
          <w:b/>
          <w:sz w:val="22"/>
          <w:szCs w:val="22"/>
        </w:rPr>
        <w:t> </w:t>
      </w:r>
      <w:r w:rsidRPr="008C6827">
        <w:rPr>
          <w:b/>
          <w:sz w:val="22"/>
          <w:szCs w:val="22"/>
        </w:rPr>
        <w:t>2</w:t>
      </w:r>
      <w:r w:rsidR="00E26930" w:rsidRPr="008C6827">
        <w:rPr>
          <w:b/>
          <w:sz w:val="22"/>
          <w:szCs w:val="22"/>
        </w:rPr>
        <w:t>3</w:t>
      </w:r>
    </w:p>
    <w:p w14:paraId="2A983A3D" w14:textId="77777777" w:rsidR="00E42571" w:rsidRDefault="00E42571" w:rsidP="005A34CC">
      <w:pPr>
        <w:pStyle w:val="Akapitzlist"/>
        <w:numPr>
          <w:ilvl w:val="0"/>
          <w:numId w:val="31"/>
        </w:numPr>
        <w:ind w:left="284" w:hanging="284"/>
        <w:jc w:val="both"/>
        <w:rPr>
          <w:color w:val="000000"/>
          <w:sz w:val="22"/>
          <w:szCs w:val="22"/>
        </w:rPr>
      </w:pPr>
      <w:r w:rsidRPr="005A34CC">
        <w:rPr>
          <w:color w:val="000000"/>
          <w:sz w:val="22"/>
          <w:szCs w:val="22"/>
        </w:rPr>
        <w:t>W sprawach nie unormowanych niniejszą umową obowiązują przepisy ustawy Prawo zamówień publicznych, Kodeksu Cywilnego oraz Ustawy o Wyrobach Medycznych.</w:t>
      </w:r>
    </w:p>
    <w:p w14:paraId="2CFF068F" w14:textId="77777777" w:rsidR="005A34CC" w:rsidRPr="00AE4A4E" w:rsidRDefault="005A34CC" w:rsidP="005A34CC">
      <w:pPr>
        <w:pStyle w:val="Tekstpodstawowywcity31"/>
        <w:numPr>
          <w:ilvl w:val="0"/>
          <w:numId w:val="31"/>
        </w:numPr>
        <w:ind w:left="284" w:hanging="284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Strony postanawiają, iż Sądem właściwym do rozstrzygnięcia sporów pomiędzy nimi jest Sąd Powszechny w Krakowie.</w:t>
      </w:r>
    </w:p>
    <w:p w14:paraId="4EAB71F7" w14:textId="77777777" w:rsidR="005A34CC" w:rsidRPr="005A34CC" w:rsidRDefault="005A34CC" w:rsidP="005A34CC">
      <w:pPr>
        <w:pStyle w:val="Akapitzlist"/>
        <w:jc w:val="both"/>
        <w:rPr>
          <w:color w:val="000000"/>
          <w:sz w:val="22"/>
          <w:szCs w:val="22"/>
        </w:rPr>
      </w:pPr>
    </w:p>
    <w:p w14:paraId="223FFEA7" w14:textId="77777777" w:rsidR="000258B9" w:rsidRPr="008C6827" w:rsidRDefault="00B0506A">
      <w:pPr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§</w:t>
      </w:r>
      <w:r w:rsidR="002F42A7" w:rsidRPr="008C6827">
        <w:rPr>
          <w:b/>
          <w:sz w:val="22"/>
          <w:szCs w:val="22"/>
        </w:rPr>
        <w:t> </w:t>
      </w:r>
      <w:r w:rsidR="00DF698A" w:rsidRPr="008C6827">
        <w:rPr>
          <w:b/>
          <w:sz w:val="22"/>
          <w:szCs w:val="22"/>
        </w:rPr>
        <w:t>2</w:t>
      </w:r>
      <w:r w:rsidR="00E26930" w:rsidRPr="008C6827">
        <w:rPr>
          <w:b/>
          <w:sz w:val="22"/>
          <w:szCs w:val="22"/>
        </w:rPr>
        <w:t>4</w:t>
      </w:r>
    </w:p>
    <w:p w14:paraId="0C19120E" w14:textId="77777777" w:rsidR="00E42571" w:rsidRPr="008C6827" w:rsidRDefault="000258B9">
      <w:pPr>
        <w:pStyle w:val="Tekstpodstawowy2"/>
        <w:rPr>
          <w:sz w:val="22"/>
          <w:szCs w:val="22"/>
        </w:rPr>
      </w:pPr>
      <w:r w:rsidRPr="008C6827">
        <w:rPr>
          <w:sz w:val="22"/>
          <w:szCs w:val="22"/>
        </w:rPr>
        <w:t>Umowa  zostaje sporządzona w dwóch jednobrzmiących egzemplarzach, po jednym dla każdej ze stron.</w:t>
      </w:r>
    </w:p>
    <w:p w14:paraId="38D65E35" w14:textId="77777777" w:rsidR="0047141D" w:rsidRDefault="0047141D" w:rsidP="00E42571">
      <w:pPr>
        <w:jc w:val="center"/>
        <w:rPr>
          <w:b/>
          <w:sz w:val="22"/>
          <w:szCs w:val="22"/>
        </w:rPr>
      </w:pPr>
    </w:p>
    <w:p w14:paraId="12E8D6CC" w14:textId="77777777" w:rsidR="00E42571" w:rsidRPr="008C6827" w:rsidRDefault="00E42571" w:rsidP="00E42571">
      <w:pPr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§</w:t>
      </w:r>
      <w:r w:rsidR="00D743FA">
        <w:rPr>
          <w:b/>
          <w:sz w:val="22"/>
          <w:szCs w:val="22"/>
        </w:rPr>
        <w:t xml:space="preserve"> </w:t>
      </w:r>
      <w:r w:rsidR="00DF698A" w:rsidRPr="008C6827">
        <w:rPr>
          <w:b/>
          <w:sz w:val="22"/>
          <w:szCs w:val="22"/>
        </w:rPr>
        <w:t>2</w:t>
      </w:r>
      <w:r w:rsidR="00E26930" w:rsidRPr="008C6827">
        <w:rPr>
          <w:b/>
          <w:sz w:val="22"/>
          <w:szCs w:val="22"/>
        </w:rPr>
        <w:t>5</w:t>
      </w:r>
    </w:p>
    <w:p w14:paraId="098504CA" w14:textId="77777777" w:rsidR="00E42571" w:rsidRPr="008C6827" w:rsidRDefault="00E42571" w:rsidP="00E67E48">
      <w:pPr>
        <w:numPr>
          <w:ilvl w:val="0"/>
          <w:numId w:val="10"/>
        </w:numPr>
        <w:ind w:left="426" w:hanging="426"/>
        <w:jc w:val="both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Strony ustalają, że adresy wskazane na str. 1 umowy są ich adresami do korespondencji (składania wszelkich oświadczeń woli i wiedzy).</w:t>
      </w:r>
    </w:p>
    <w:p w14:paraId="4F156118" w14:textId="77777777" w:rsidR="00E42571" w:rsidRPr="008C6827" w:rsidRDefault="00E42571" w:rsidP="00E67E48">
      <w:pPr>
        <w:numPr>
          <w:ilvl w:val="0"/>
          <w:numId w:val="10"/>
        </w:numPr>
        <w:ind w:left="426" w:hanging="426"/>
        <w:jc w:val="both"/>
        <w:rPr>
          <w:b/>
          <w:sz w:val="22"/>
          <w:szCs w:val="22"/>
        </w:rPr>
      </w:pPr>
      <w:r w:rsidRPr="008C6827">
        <w:rPr>
          <w:color w:val="000000"/>
          <w:sz w:val="22"/>
          <w:szCs w:val="22"/>
        </w:rPr>
        <w:t>Strony zobowiązują się do wzajemnego informowania się o wszelkich zmianach ww. adresów pod rygorem uznania za skutecznie doręczoną korespondencję kierowaną na ostatni znany drugiej Stronie adres.</w:t>
      </w:r>
    </w:p>
    <w:p w14:paraId="023AB9E7" w14:textId="77777777" w:rsidR="00D743FA" w:rsidRDefault="00D743FA">
      <w:pPr>
        <w:jc w:val="center"/>
        <w:rPr>
          <w:b/>
          <w:sz w:val="22"/>
          <w:szCs w:val="22"/>
        </w:rPr>
      </w:pPr>
    </w:p>
    <w:p w14:paraId="21FA80C7" w14:textId="77777777" w:rsidR="000258B9" w:rsidRPr="008C6827" w:rsidRDefault="000258B9">
      <w:pPr>
        <w:jc w:val="center"/>
        <w:rPr>
          <w:b/>
          <w:sz w:val="22"/>
          <w:szCs w:val="22"/>
        </w:rPr>
      </w:pPr>
      <w:r w:rsidRPr="008C6827">
        <w:rPr>
          <w:b/>
          <w:sz w:val="22"/>
          <w:szCs w:val="22"/>
        </w:rPr>
        <w:t>§</w:t>
      </w:r>
      <w:r w:rsidR="002F42A7" w:rsidRPr="008C6827">
        <w:rPr>
          <w:b/>
          <w:sz w:val="22"/>
          <w:szCs w:val="22"/>
        </w:rPr>
        <w:t> </w:t>
      </w:r>
      <w:r w:rsidRPr="008C6827">
        <w:rPr>
          <w:b/>
          <w:sz w:val="22"/>
          <w:szCs w:val="22"/>
        </w:rPr>
        <w:t>2</w:t>
      </w:r>
      <w:r w:rsidR="00E26930" w:rsidRPr="008C6827">
        <w:rPr>
          <w:b/>
          <w:sz w:val="22"/>
          <w:szCs w:val="22"/>
        </w:rPr>
        <w:t>6</w:t>
      </w:r>
    </w:p>
    <w:p w14:paraId="222B0C11" w14:textId="77777777" w:rsidR="000258B9" w:rsidRPr="008C6827" w:rsidRDefault="00AB359A">
      <w:pPr>
        <w:rPr>
          <w:sz w:val="22"/>
          <w:szCs w:val="22"/>
        </w:rPr>
      </w:pPr>
      <w:r w:rsidRPr="008C6827">
        <w:rPr>
          <w:color w:val="000000"/>
          <w:sz w:val="22"/>
          <w:szCs w:val="22"/>
        </w:rPr>
        <w:t>Umowa wchodzi w życie z dniem zawarcia</w:t>
      </w:r>
      <w:r w:rsidR="00F351F3">
        <w:rPr>
          <w:color w:val="000000"/>
          <w:sz w:val="22"/>
          <w:szCs w:val="22"/>
        </w:rPr>
        <w:t>.</w:t>
      </w:r>
      <w:r w:rsidRPr="008C6827">
        <w:rPr>
          <w:color w:val="000000"/>
          <w:sz w:val="22"/>
          <w:szCs w:val="22"/>
        </w:rPr>
        <w:t xml:space="preserve"> </w:t>
      </w:r>
    </w:p>
    <w:p w14:paraId="687AB460" w14:textId="77777777" w:rsidR="000258B9" w:rsidRPr="008C6827" w:rsidRDefault="000258B9">
      <w:pPr>
        <w:rPr>
          <w:sz w:val="22"/>
          <w:szCs w:val="22"/>
        </w:rPr>
      </w:pPr>
    </w:p>
    <w:p w14:paraId="4666BCAA" w14:textId="77777777" w:rsidR="000258B9" w:rsidRPr="008C6827" w:rsidRDefault="000258B9">
      <w:pPr>
        <w:rPr>
          <w:sz w:val="22"/>
          <w:szCs w:val="22"/>
        </w:rPr>
      </w:pPr>
    </w:p>
    <w:p w14:paraId="6E608DE9" w14:textId="77777777" w:rsidR="000258B9" w:rsidRPr="008C6827" w:rsidRDefault="000258B9">
      <w:pPr>
        <w:jc w:val="both"/>
        <w:rPr>
          <w:sz w:val="22"/>
          <w:szCs w:val="22"/>
        </w:rPr>
      </w:pPr>
      <w:r w:rsidRPr="008C6827">
        <w:rPr>
          <w:sz w:val="22"/>
          <w:szCs w:val="22"/>
        </w:rPr>
        <w:t>ZAMAWIAJĄCY / DZIERŻAWCA:                                                   WYKONAWCA / WYDZIEŻAWIAJĄCY:</w:t>
      </w:r>
    </w:p>
    <w:p w14:paraId="093120C7" w14:textId="77777777" w:rsidR="000258B9" w:rsidRPr="008C6827" w:rsidRDefault="000258B9">
      <w:pPr>
        <w:jc w:val="both"/>
        <w:rPr>
          <w:sz w:val="22"/>
          <w:szCs w:val="22"/>
        </w:rPr>
      </w:pPr>
    </w:p>
    <w:p w14:paraId="3CC332F5" w14:textId="77777777" w:rsidR="00B54982" w:rsidRPr="008C6827" w:rsidRDefault="00B54982" w:rsidP="00AB359A">
      <w:pPr>
        <w:jc w:val="both"/>
        <w:outlineLvl w:val="0"/>
        <w:rPr>
          <w:sz w:val="22"/>
          <w:szCs w:val="22"/>
        </w:rPr>
      </w:pPr>
    </w:p>
    <w:p w14:paraId="2786B17B" w14:textId="77777777" w:rsidR="00B54982" w:rsidRPr="008C6827" w:rsidRDefault="00B54982" w:rsidP="00AB359A">
      <w:pPr>
        <w:jc w:val="both"/>
        <w:outlineLvl w:val="0"/>
        <w:rPr>
          <w:sz w:val="22"/>
          <w:szCs w:val="22"/>
        </w:rPr>
      </w:pPr>
    </w:p>
    <w:p w14:paraId="7553724E" w14:textId="77777777" w:rsidR="00B54982" w:rsidRPr="008C6827" w:rsidRDefault="00B54982" w:rsidP="00AB359A">
      <w:pPr>
        <w:jc w:val="both"/>
        <w:outlineLvl w:val="0"/>
        <w:rPr>
          <w:sz w:val="22"/>
          <w:szCs w:val="22"/>
        </w:rPr>
      </w:pPr>
    </w:p>
    <w:p w14:paraId="1D550423" w14:textId="77777777" w:rsidR="00B54982" w:rsidRPr="008C6827" w:rsidRDefault="00B54982" w:rsidP="00AB359A">
      <w:pPr>
        <w:jc w:val="both"/>
        <w:outlineLvl w:val="0"/>
        <w:rPr>
          <w:sz w:val="22"/>
          <w:szCs w:val="22"/>
        </w:rPr>
      </w:pPr>
    </w:p>
    <w:p w14:paraId="618C7879" w14:textId="77777777" w:rsidR="00B54982" w:rsidRPr="008C6827" w:rsidRDefault="00B54982" w:rsidP="00AB359A">
      <w:pPr>
        <w:jc w:val="both"/>
        <w:outlineLvl w:val="0"/>
        <w:rPr>
          <w:sz w:val="22"/>
          <w:szCs w:val="22"/>
        </w:rPr>
      </w:pPr>
    </w:p>
    <w:p w14:paraId="64F697EA" w14:textId="77777777" w:rsidR="00AB359A" w:rsidRPr="008C6827" w:rsidRDefault="00AB359A" w:rsidP="00AB359A">
      <w:pPr>
        <w:jc w:val="both"/>
        <w:outlineLvl w:val="0"/>
        <w:rPr>
          <w:color w:val="000000"/>
          <w:sz w:val="22"/>
          <w:szCs w:val="22"/>
        </w:rPr>
      </w:pPr>
      <w:r w:rsidRPr="008C6827">
        <w:rPr>
          <w:color w:val="000000"/>
          <w:sz w:val="22"/>
          <w:szCs w:val="22"/>
        </w:rPr>
        <w:t>…..……………………                                                              ….………………………..</w:t>
      </w:r>
    </w:p>
    <w:p w14:paraId="632EE3AB" w14:textId="77777777" w:rsidR="00AB359A" w:rsidRPr="008C6827" w:rsidRDefault="00AB359A" w:rsidP="00AB359A">
      <w:pPr>
        <w:rPr>
          <w:sz w:val="22"/>
          <w:szCs w:val="22"/>
        </w:rPr>
      </w:pPr>
    </w:p>
    <w:p w14:paraId="18E0F409" w14:textId="77777777" w:rsidR="000258B9" w:rsidRPr="008C6827" w:rsidRDefault="000258B9" w:rsidP="00AB359A">
      <w:pPr>
        <w:rPr>
          <w:sz w:val="22"/>
          <w:szCs w:val="22"/>
        </w:rPr>
      </w:pPr>
    </w:p>
    <w:sectPr w:rsidR="000258B9" w:rsidRPr="008C6827" w:rsidSect="00DF698A">
      <w:footerReference w:type="even" r:id="rId9"/>
      <w:footerReference w:type="default" r:id="rId10"/>
      <w:pgSz w:w="11906" w:h="16838"/>
      <w:pgMar w:top="1134" w:right="1134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80E20C" w14:textId="77777777" w:rsidR="002249B7" w:rsidRDefault="002249B7">
      <w:r>
        <w:separator/>
      </w:r>
    </w:p>
  </w:endnote>
  <w:endnote w:type="continuationSeparator" w:id="0">
    <w:p w14:paraId="289A193B" w14:textId="77777777" w:rsidR="002249B7" w:rsidRDefault="00224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40203" w14:textId="77777777" w:rsidR="00E26930" w:rsidRDefault="00152E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2693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0E2FFE" w14:textId="77777777" w:rsidR="00E26930" w:rsidRDefault="00E2693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453FB3" w14:textId="77777777" w:rsidR="00E26930" w:rsidRDefault="00152E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2693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681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A96767" w14:textId="77777777" w:rsidR="00E26930" w:rsidRDefault="00E2693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818364" w14:textId="77777777" w:rsidR="002249B7" w:rsidRDefault="002249B7">
      <w:r>
        <w:separator/>
      </w:r>
    </w:p>
  </w:footnote>
  <w:footnote w:type="continuationSeparator" w:id="0">
    <w:p w14:paraId="5FD33FD7" w14:textId="77777777" w:rsidR="002249B7" w:rsidRDefault="002249B7">
      <w:r>
        <w:continuationSeparator/>
      </w:r>
    </w:p>
  </w:footnote>
  <w:footnote w:id="1">
    <w:p w14:paraId="35E90D42" w14:textId="7057EF4E" w:rsidR="000D2582" w:rsidRPr="00B107C9" w:rsidRDefault="000D2582" w:rsidP="000D2582">
      <w:pPr>
        <w:pStyle w:val="Tekstprzypisudolnego"/>
        <w:rPr>
          <w:sz w:val="16"/>
          <w:szCs w:val="16"/>
        </w:rPr>
      </w:pPr>
      <w:r w:rsidRPr="00B107C9">
        <w:rPr>
          <w:rStyle w:val="Odwoanieprzypisudolnego"/>
          <w:sz w:val="16"/>
          <w:szCs w:val="16"/>
        </w:rPr>
        <w:footnoteRef/>
      </w:r>
      <w:r w:rsidRPr="00B107C9">
        <w:rPr>
          <w:sz w:val="16"/>
          <w:szCs w:val="16"/>
        </w:rPr>
        <w:t xml:space="preserve"> W przypadku, gdy Wykonawca złoży oświadczenie, iż nie zamierza powierzyć podwykonawcom realizacji przedmiotu niniejszej umowy, </w:t>
      </w:r>
      <w:r w:rsidR="00FF47B8">
        <w:rPr>
          <w:sz w:val="16"/>
          <w:szCs w:val="16"/>
        </w:rPr>
        <w:br/>
      </w:r>
      <w:r w:rsidRPr="00B107C9">
        <w:rPr>
          <w:sz w:val="16"/>
          <w:szCs w:val="16"/>
        </w:rPr>
        <w:t>o którym mowa w § 1 ust. 1, ust. 4 i 5 § 1  zostaną usunięte, a § 1 ust. 3 zmodyfikowany zgodnie ze stanem faktycznym</w:t>
      </w:r>
    </w:p>
    <w:p w14:paraId="48AE7D56" w14:textId="77777777" w:rsidR="000D2582" w:rsidRDefault="000D2582">
      <w:pPr>
        <w:pStyle w:val="Tekstprzypisudolnego"/>
      </w:pPr>
    </w:p>
  </w:footnote>
  <w:footnote w:id="2">
    <w:p w14:paraId="7E6BFA70" w14:textId="77777777" w:rsidR="0016047B" w:rsidRPr="00AA6DE5" w:rsidRDefault="0016047B" w:rsidP="0016047B">
      <w:pPr>
        <w:pStyle w:val="Tekstprzypisudolnego"/>
        <w:ind w:left="709"/>
        <w:rPr>
          <w:sz w:val="16"/>
          <w:szCs w:val="16"/>
        </w:rPr>
      </w:pPr>
      <w:r w:rsidRPr="00AA6DE5">
        <w:rPr>
          <w:rStyle w:val="Odwoanieprzypisudolnego"/>
          <w:sz w:val="16"/>
          <w:szCs w:val="16"/>
        </w:rPr>
        <w:footnoteRef/>
      </w:r>
      <w:r w:rsidRPr="00AA6DE5">
        <w:rPr>
          <w:sz w:val="16"/>
          <w:szCs w:val="16"/>
        </w:rPr>
        <w:t xml:space="preserve"> </w:t>
      </w:r>
      <w:r w:rsidRPr="00E24E05">
        <w:rPr>
          <w:sz w:val="14"/>
          <w:szCs w:val="14"/>
        </w:rPr>
        <w:t xml:space="preserve">Zostanie uzupełnione zgodnie z ofertą Wykonawcy.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13"/>
    <w:multiLevelType w:val="singleLevel"/>
    <w:tmpl w:val="00000013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  <w:lang w:eastAsia="pl-PL"/>
      </w:rPr>
    </w:lvl>
  </w:abstractNum>
  <w:abstractNum w:abstractNumId="3" w15:restartNumberingAfterBreak="0">
    <w:nsid w:val="0A5F0D75"/>
    <w:multiLevelType w:val="hybridMultilevel"/>
    <w:tmpl w:val="634E15C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88C"/>
    <w:multiLevelType w:val="hybridMultilevel"/>
    <w:tmpl w:val="C720C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2D3C3C"/>
    <w:multiLevelType w:val="hybridMultilevel"/>
    <w:tmpl w:val="E3BC3C48"/>
    <w:lvl w:ilvl="0" w:tplc="1274645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F384A"/>
    <w:multiLevelType w:val="hybridMultilevel"/>
    <w:tmpl w:val="4206404A"/>
    <w:lvl w:ilvl="0" w:tplc="DEE23C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E0E5019"/>
    <w:multiLevelType w:val="hybridMultilevel"/>
    <w:tmpl w:val="5524A1DC"/>
    <w:lvl w:ilvl="0" w:tplc="EE3AED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D3D23"/>
    <w:multiLevelType w:val="hybridMultilevel"/>
    <w:tmpl w:val="6B2033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9C50BA"/>
    <w:multiLevelType w:val="hybridMultilevel"/>
    <w:tmpl w:val="5426C7C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41C1B3E"/>
    <w:multiLevelType w:val="hybridMultilevel"/>
    <w:tmpl w:val="C4BCFFD8"/>
    <w:lvl w:ilvl="0" w:tplc="30D6E3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FC12BF"/>
    <w:multiLevelType w:val="hybridMultilevel"/>
    <w:tmpl w:val="BB948EA6"/>
    <w:lvl w:ilvl="0" w:tplc="DD3E4F7E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D7635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6E32DEC"/>
    <w:multiLevelType w:val="hybridMultilevel"/>
    <w:tmpl w:val="D35AAD64"/>
    <w:lvl w:ilvl="0" w:tplc="4864AE2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F07042"/>
    <w:multiLevelType w:val="hybridMultilevel"/>
    <w:tmpl w:val="AAFE853C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5" w15:restartNumberingAfterBreak="0">
    <w:nsid w:val="1D4B0C6B"/>
    <w:multiLevelType w:val="hybridMultilevel"/>
    <w:tmpl w:val="450413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361B1F"/>
    <w:multiLevelType w:val="hybridMultilevel"/>
    <w:tmpl w:val="39667A88"/>
    <w:lvl w:ilvl="0" w:tplc="5FCEE1E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ED7CBF"/>
    <w:multiLevelType w:val="singleLevel"/>
    <w:tmpl w:val="EB2238B6"/>
    <w:lvl w:ilvl="0">
      <w:start w:val="1"/>
      <w:numFmt w:val="lowerLetter"/>
      <w:lvlText w:val="%1)"/>
      <w:lvlJc w:val="left"/>
      <w:pPr>
        <w:tabs>
          <w:tab w:val="num" w:pos="1140"/>
        </w:tabs>
        <w:ind w:left="1140" w:hanging="420"/>
      </w:pPr>
      <w:rPr>
        <w:rFonts w:hint="default"/>
      </w:rPr>
    </w:lvl>
  </w:abstractNum>
  <w:abstractNum w:abstractNumId="18" w15:restartNumberingAfterBreak="0">
    <w:nsid w:val="20865AD4"/>
    <w:multiLevelType w:val="hybridMultilevel"/>
    <w:tmpl w:val="82FC844E"/>
    <w:lvl w:ilvl="0" w:tplc="2F2861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2E60FA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23E54BD0"/>
    <w:multiLevelType w:val="hybridMultilevel"/>
    <w:tmpl w:val="661CE0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CB0948"/>
    <w:multiLevelType w:val="singleLevel"/>
    <w:tmpl w:val="4170B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22" w15:restartNumberingAfterBreak="0">
    <w:nsid w:val="270C3B56"/>
    <w:multiLevelType w:val="hybridMultilevel"/>
    <w:tmpl w:val="46488438"/>
    <w:lvl w:ilvl="0" w:tplc="9DC4D184">
      <w:start w:val="2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 w15:restartNumberingAfterBreak="0">
    <w:nsid w:val="28184B29"/>
    <w:multiLevelType w:val="hybridMultilevel"/>
    <w:tmpl w:val="B93488C4"/>
    <w:lvl w:ilvl="0" w:tplc="439080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FA93583"/>
    <w:multiLevelType w:val="multilevel"/>
    <w:tmpl w:val="236E7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99B3EB5"/>
    <w:multiLevelType w:val="hybridMultilevel"/>
    <w:tmpl w:val="5AA86D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341A37"/>
    <w:multiLevelType w:val="multilevel"/>
    <w:tmpl w:val="1D1E6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3275E69"/>
    <w:multiLevelType w:val="hybridMultilevel"/>
    <w:tmpl w:val="6396CA3C"/>
    <w:lvl w:ilvl="0" w:tplc="DEE23C8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DB72CE"/>
    <w:multiLevelType w:val="singleLevel"/>
    <w:tmpl w:val="8744AF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9" w15:restartNumberingAfterBreak="0">
    <w:nsid w:val="460D1C23"/>
    <w:multiLevelType w:val="singleLevel"/>
    <w:tmpl w:val="F64A11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0131E5"/>
    <w:multiLevelType w:val="hybridMultilevel"/>
    <w:tmpl w:val="B3E4E16C"/>
    <w:lvl w:ilvl="0" w:tplc="DCC8A25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1821BF"/>
    <w:multiLevelType w:val="hybridMultilevel"/>
    <w:tmpl w:val="C4EA0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CD8446D"/>
    <w:multiLevelType w:val="hybridMultilevel"/>
    <w:tmpl w:val="2820DFBE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4" w15:restartNumberingAfterBreak="0">
    <w:nsid w:val="4F09575A"/>
    <w:multiLevelType w:val="hybridMultilevel"/>
    <w:tmpl w:val="53D0DF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434F2C"/>
    <w:multiLevelType w:val="hybridMultilevel"/>
    <w:tmpl w:val="D97050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7E6DC8"/>
    <w:multiLevelType w:val="hybridMultilevel"/>
    <w:tmpl w:val="D97050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C514E1"/>
    <w:multiLevelType w:val="hybridMultilevel"/>
    <w:tmpl w:val="2B5A9EBC"/>
    <w:lvl w:ilvl="0" w:tplc="37622E84">
      <w:start w:val="1"/>
      <w:numFmt w:val="decimal"/>
      <w:lvlText w:val="%1)"/>
      <w:lvlJc w:val="left"/>
      <w:pPr>
        <w:ind w:left="1429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540474E6"/>
    <w:multiLevelType w:val="multilevel"/>
    <w:tmpl w:val="0A0CA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5736C46"/>
    <w:multiLevelType w:val="multilevel"/>
    <w:tmpl w:val="257AF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24"/>
        </w:tabs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32"/>
        </w:tabs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88"/>
        </w:tabs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36"/>
        </w:tabs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944"/>
        </w:tabs>
        <w:ind w:left="4944" w:hanging="1800"/>
      </w:pPr>
      <w:rPr>
        <w:rFonts w:hint="default"/>
      </w:rPr>
    </w:lvl>
  </w:abstractNum>
  <w:abstractNum w:abstractNumId="40" w15:restartNumberingAfterBreak="0">
    <w:nsid w:val="5BAD34A4"/>
    <w:multiLevelType w:val="hybridMultilevel"/>
    <w:tmpl w:val="30D6F312"/>
    <w:lvl w:ilvl="0" w:tplc="B34E5756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803A0A"/>
    <w:multiLevelType w:val="hybridMultilevel"/>
    <w:tmpl w:val="84B2276E"/>
    <w:lvl w:ilvl="0" w:tplc="4838D92A">
      <w:start w:val="2"/>
      <w:numFmt w:val="decimal"/>
      <w:lvlText w:val="%1."/>
      <w:lvlJc w:val="left"/>
      <w:pPr>
        <w:tabs>
          <w:tab w:val="num" w:pos="1154"/>
        </w:tabs>
        <w:ind w:left="115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AA7DD1"/>
    <w:multiLevelType w:val="hybridMultilevel"/>
    <w:tmpl w:val="01FA1E18"/>
    <w:lvl w:ilvl="0" w:tplc="00724C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35A3AA2"/>
    <w:multiLevelType w:val="hybridMultilevel"/>
    <w:tmpl w:val="59EE8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8176D6"/>
    <w:multiLevelType w:val="hybridMultilevel"/>
    <w:tmpl w:val="67EAE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14143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 w15:restartNumberingAfterBreak="0">
    <w:nsid w:val="77C51955"/>
    <w:multiLevelType w:val="hybridMultilevel"/>
    <w:tmpl w:val="97726C32"/>
    <w:lvl w:ilvl="0" w:tplc="26DC177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DD763C"/>
    <w:multiLevelType w:val="hybridMultilevel"/>
    <w:tmpl w:val="646C08F0"/>
    <w:lvl w:ilvl="0" w:tplc="FB0EFFD2">
      <w:start w:val="1"/>
      <w:numFmt w:val="lowerLetter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7C2E5631"/>
    <w:multiLevelType w:val="hybridMultilevel"/>
    <w:tmpl w:val="AE5A5D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4"/>
  </w:num>
  <w:num w:numId="3">
    <w:abstractNumId w:val="45"/>
  </w:num>
  <w:num w:numId="4">
    <w:abstractNumId w:val="21"/>
  </w:num>
  <w:num w:numId="5">
    <w:abstractNumId w:val="26"/>
  </w:num>
  <w:num w:numId="6">
    <w:abstractNumId w:val="38"/>
  </w:num>
  <w:num w:numId="7">
    <w:abstractNumId w:val="17"/>
  </w:num>
  <w:num w:numId="8">
    <w:abstractNumId w:val="12"/>
    <w:lvlOverride w:ilvl="0">
      <w:startOverride w:val="1"/>
    </w:lvlOverride>
  </w:num>
  <w:num w:numId="9">
    <w:abstractNumId w:val="28"/>
    <w:lvlOverride w:ilvl="0">
      <w:startOverride w:val="1"/>
    </w:lvlOverride>
  </w:num>
  <w:num w:numId="1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</w:num>
  <w:num w:numId="12">
    <w:abstractNumId w:val="43"/>
  </w:num>
  <w:num w:numId="13">
    <w:abstractNumId w:val="9"/>
  </w:num>
  <w:num w:numId="14">
    <w:abstractNumId w:val="36"/>
  </w:num>
  <w:num w:numId="15">
    <w:abstractNumId w:val="4"/>
  </w:num>
  <w:num w:numId="16">
    <w:abstractNumId w:val="3"/>
  </w:num>
  <w:num w:numId="17">
    <w:abstractNumId w:val="42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34"/>
  </w:num>
  <w:num w:numId="21">
    <w:abstractNumId w:val="19"/>
  </w:num>
  <w:num w:numId="22">
    <w:abstractNumId w:val="22"/>
  </w:num>
  <w:num w:numId="23">
    <w:abstractNumId w:val="25"/>
  </w:num>
  <w:num w:numId="24">
    <w:abstractNumId w:val="13"/>
  </w:num>
  <w:num w:numId="25">
    <w:abstractNumId w:val="7"/>
  </w:num>
  <w:num w:numId="26">
    <w:abstractNumId w:val="44"/>
  </w:num>
  <w:num w:numId="27">
    <w:abstractNumId w:val="16"/>
  </w:num>
  <w:num w:numId="28">
    <w:abstractNumId w:val="18"/>
  </w:num>
  <w:num w:numId="29">
    <w:abstractNumId w:val="5"/>
  </w:num>
  <w:num w:numId="30">
    <w:abstractNumId w:val="37"/>
  </w:num>
  <w:num w:numId="31">
    <w:abstractNumId w:val="48"/>
  </w:num>
  <w:num w:numId="32">
    <w:abstractNumId w:val="32"/>
  </w:num>
  <w:num w:numId="33">
    <w:abstractNumId w:val="15"/>
  </w:num>
  <w:num w:numId="34">
    <w:abstractNumId w:val="33"/>
  </w:num>
  <w:num w:numId="35">
    <w:abstractNumId w:val="10"/>
  </w:num>
  <w:num w:numId="36">
    <w:abstractNumId w:val="30"/>
  </w:num>
  <w:num w:numId="3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</w:num>
  <w:num w:numId="3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</w:num>
  <w:num w:numId="41">
    <w:abstractNumId w:val="14"/>
  </w:num>
  <w:num w:numId="42">
    <w:abstractNumId w:val="20"/>
  </w:num>
  <w:num w:numId="43">
    <w:abstractNumId w:val="27"/>
  </w:num>
  <w:num w:numId="44">
    <w:abstractNumId w:val="6"/>
  </w:num>
  <w:num w:numId="45">
    <w:abstractNumId w:val="11"/>
  </w:num>
  <w:num w:numId="46">
    <w:abstractNumId w:val="0"/>
  </w:num>
  <w:num w:numId="47">
    <w:abstractNumId w:val="35"/>
  </w:num>
  <w:num w:numId="48">
    <w:abstractNumId w:val="8"/>
  </w:num>
  <w:num w:numId="49">
    <w:abstractNumId w:val="3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E89"/>
    <w:rsid w:val="0001139F"/>
    <w:rsid w:val="00011A83"/>
    <w:rsid w:val="00020455"/>
    <w:rsid w:val="00022A56"/>
    <w:rsid w:val="00023D54"/>
    <w:rsid w:val="000258B9"/>
    <w:rsid w:val="000269D7"/>
    <w:rsid w:val="00044AB8"/>
    <w:rsid w:val="00053684"/>
    <w:rsid w:val="00062DB7"/>
    <w:rsid w:val="00067BCF"/>
    <w:rsid w:val="00075C12"/>
    <w:rsid w:val="00084985"/>
    <w:rsid w:val="00094883"/>
    <w:rsid w:val="00095E47"/>
    <w:rsid w:val="000A11C5"/>
    <w:rsid w:val="000A1901"/>
    <w:rsid w:val="000A5282"/>
    <w:rsid w:val="000A6486"/>
    <w:rsid w:val="000B51F2"/>
    <w:rsid w:val="000C0ED0"/>
    <w:rsid w:val="000C4266"/>
    <w:rsid w:val="000D06A9"/>
    <w:rsid w:val="000D08FD"/>
    <w:rsid w:val="000D2582"/>
    <w:rsid w:val="000D745E"/>
    <w:rsid w:val="0010037D"/>
    <w:rsid w:val="001062D0"/>
    <w:rsid w:val="00106B51"/>
    <w:rsid w:val="00111867"/>
    <w:rsid w:val="00112CA6"/>
    <w:rsid w:val="0014085A"/>
    <w:rsid w:val="0014415C"/>
    <w:rsid w:val="00146DDD"/>
    <w:rsid w:val="00152EA5"/>
    <w:rsid w:val="00153F47"/>
    <w:rsid w:val="0016047B"/>
    <w:rsid w:val="001676A0"/>
    <w:rsid w:val="001700BE"/>
    <w:rsid w:val="00170A7C"/>
    <w:rsid w:val="00172C60"/>
    <w:rsid w:val="00172F99"/>
    <w:rsid w:val="00174666"/>
    <w:rsid w:val="00186312"/>
    <w:rsid w:val="001929AF"/>
    <w:rsid w:val="00194F7B"/>
    <w:rsid w:val="0019539F"/>
    <w:rsid w:val="0019542A"/>
    <w:rsid w:val="00197D8B"/>
    <w:rsid w:val="001A5FC8"/>
    <w:rsid w:val="001A7CCD"/>
    <w:rsid w:val="001D463B"/>
    <w:rsid w:val="001D5CDA"/>
    <w:rsid w:val="001D7553"/>
    <w:rsid w:val="001E2131"/>
    <w:rsid w:val="001E260D"/>
    <w:rsid w:val="001E762A"/>
    <w:rsid w:val="001F2B96"/>
    <w:rsid w:val="001F5320"/>
    <w:rsid w:val="001F5C0B"/>
    <w:rsid w:val="002012DA"/>
    <w:rsid w:val="00212228"/>
    <w:rsid w:val="00214366"/>
    <w:rsid w:val="00215220"/>
    <w:rsid w:val="00222B6C"/>
    <w:rsid w:val="002249B7"/>
    <w:rsid w:val="002277C7"/>
    <w:rsid w:val="00236BFA"/>
    <w:rsid w:val="0024457C"/>
    <w:rsid w:val="00245933"/>
    <w:rsid w:val="002512D1"/>
    <w:rsid w:val="00256910"/>
    <w:rsid w:val="0025691E"/>
    <w:rsid w:val="0026080D"/>
    <w:rsid w:val="00275A6E"/>
    <w:rsid w:val="00280AC9"/>
    <w:rsid w:val="00283015"/>
    <w:rsid w:val="002836B8"/>
    <w:rsid w:val="0028484C"/>
    <w:rsid w:val="0028604C"/>
    <w:rsid w:val="002A2357"/>
    <w:rsid w:val="002A2B02"/>
    <w:rsid w:val="002A385F"/>
    <w:rsid w:val="002A5E0A"/>
    <w:rsid w:val="002A7E07"/>
    <w:rsid w:val="002B21FA"/>
    <w:rsid w:val="002C2221"/>
    <w:rsid w:val="002C69FA"/>
    <w:rsid w:val="002C7229"/>
    <w:rsid w:val="002C772D"/>
    <w:rsid w:val="002C7A9C"/>
    <w:rsid w:val="002D75D9"/>
    <w:rsid w:val="002E0D19"/>
    <w:rsid w:val="002F2035"/>
    <w:rsid w:val="002F42A7"/>
    <w:rsid w:val="002F42CD"/>
    <w:rsid w:val="002F7EB6"/>
    <w:rsid w:val="00300876"/>
    <w:rsid w:val="00310C33"/>
    <w:rsid w:val="00311698"/>
    <w:rsid w:val="003146C5"/>
    <w:rsid w:val="003415FD"/>
    <w:rsid w:val="00343860"/>
    <w:rsid w:val="003509D5"/>
    <w:rsid w:val="003512A1"/>
    <w:rsid w:val="00360135"/>
    <w:rsid w:val="0036153B"/>
    <w:rsid w:val="00363495"/>
    <w:rsid w:val="00366267"/>
    <w:rsid w:val="00367029"/>
    <w:rsid w:val="00375C1F"/>
    <w:rsid w:val="0037682A"/>
    <w:rsid w:val="00385B18"/>
    <w:rsid w:val="00387F96"/>
    <w:rsid w:val="003910FA"/>
    <w:rsid w:val="00392C4B"/>
    <w:rsid w:val="003A1452"/>
    <w:rsid w:val="003B679B"/>
    <w:rsid w:val="003C06D0"/>
    <w:rsid w:val="003C309D"/>
    <w:rsid w:val="003C62FE"/>
    <w:rsid w:val="003D08A2"/>
    <w:rsid w:val="003D29E9"/>
    <w:rsid w:val="003E06AF"/>
    <w:rsid w:val="003E6F9C"/>
    <w:rsid w:val="003F46D4"/>
    <w:rsid w:val="00403BEC"/>
    <w:rsid w:val="00406F5B"/>
    <w:rsid w:val="004234CE"/>
    <w:rsid w:val="004260C4"/>
    <w:rsid w:val="004325A5"/>
    <w:rsid w:val="00452B07"/>
    <w:rsid w:val="004534E0"/>
    <w:rsid w:val="00461DE3"/>
    <w:rsid w:val="0047141D"/>
    <w:rsid w:val="004758C7"/>
    <w:rsid w:val="00497C5B"/>
    <w:rsid w:val="004A159A"/>
    <w:rsid w:val="004A67E4"/>
    <w:rsid w:val="004B2E89"/>
    <w:rsid w:val="004B3369"/>
    <w:rsid w:val="004B6EC0"/>
    <w:rsid w:val="004C62D0"/>
    <w:rsid w:val="004C74BE"/>
    <w:rsid w:val="004D2DA8"/>
    <w:rsid w:val="004D667F"/>
    <w:rsid w:val="004E05C8"/>
    <w:rsid w:val="004F3562"/>
    <w:rsid w:val="004F445C"/>
    <w:rsid w:val="004F7F53"/>
    <w:rsid w:val="005000AC"/>
    <w:rsid w:val="00502CC0"/>
    <w:rsid w:val="005052D4"/>
    <w:rsid w:val="00515672"/>
    <w:rsid w:val="00526AD7"/>
    <w:rsid w:val="005303D8"/>
    <w:rsid w:val="00530CC1"/>
    <w:rsid w:val="005317AA"/>
    <w:rsid w:val="00533B94"/>
    <w:rsid w:val="0054494A"/>
    <w:rsid w:val="005457C0"/>
    <w:rsid w:val="0056490C"/>
    <w:rsid w:val="00576D86"/>
    <w:rsid w:val="00584FC8"/>
    <w:rsid w:val="00587F5C"/>
    <w:rsid w:val="005A34CC"/>
    <w:rsid w:val="005B0D17"/>
    <w:rsid w:val="005B1C29"/>
    <w:rsid w:val="005B3EBD"/>
    <w:rsid w:val="005B4662"/>
    <w:rsid w:val="005C132E"/>
    <w:rsid w:val="005C1872"/>
    <w:rsid w:val="005C23DF"/>
    <w:rsid w:val="005C62AD"/>
    <w:rsid w:val="005D301A"/>
    <w:rsid w:val="005F3037"/>
    <w:rsid w:val="005F73E3"/>
    <w:rsid w:val="00602CDC"/>
    <w:rsid w:val="006041A6"/>
    <w:rsid w:val="00605AD5"/>
    <w:rsid w:val="00612349"/>
    <w:rsid w:val="0061798A"/>
    <w:rsid w:val="0062657A"/>
    <w:rsid w:val="006403A3"/>
    <w:rsid w:val="006546D8"/>
    <w:rsid w:val="00675170"/>
    <w:rsid w:val="00676591"/>
    <w:rsid w:val="0067659B"/>
    <w:rsid w:val="00680BD5"/>
    <w:rsid w:val="006818AD"/>
    <w:rsid w:val="006910D8"/>
    <w:rsid w:val="0069239B"/>
    <w:rsid w:val="00692B23"/>
    <w:rsid w:val="006944C7"/>
    <w:rsid w:val="006A30D9"/>
    <w:rsid w:val="006B1372"/>
    <w:rsid w:val="006C3EC1"/>
    <w:rsid w:val="006D2027"/>
    <w:rsid w:val="006D209B"/>
    <w:rsid w:val="006D2CEB"/>
    <w:rsid w:val="006E2EE5"/>
    <w:rsid w:val="006F4595"/>
    <w:rsid w:val="006F58A1"/>
    <w:rsid w:val="006F6E1B"/>
    <w:rsid w:val="007061FE"/>
    <w:rsid w:val="00717B83"/>
    <w:rsid w:val="0072270F"/>
    <w:rsid w:val="007270DA"/>
    <w:rsid w:val="00740A15"/>
    <w:rsid w:val="00742564"/>
    <w:rsid w:val="007449F7"/>
    <w:rsid w:val="00750ADA"/>
    <w:rsid w:val="0075115D"/>
    <w:rsid w:val="007543D3"/>
    <w:rsid w:val="00755B8D"/>
    <w:rsid w:val="00756D71"/>
    <w:rsid w:val="0076088C"/>
    <w:rsid w:val="007610FA"/>
    <w:rsid w:val="0076454D"/>
    <w:rsid w:val="00766D9E"/>
    <w:rsid w:val="007676E1"/>
    <w:rsid w:val="00770807"/>
    <w:rsid w:val="007770C6"/>
    <w:rsid w:val="0078272F"/>
    <w:rsid w:val="00794A74"/>
    <w:rsid w:val="007A47F3"/>
    <w:rsid w:val="007A76C9"/>
    <w:rsid w:val="007B0144"/>
    <w:rsid w:val="007B0DD4"/>
    <w:rsid w:val="007B22D5"/>
    <w:rsid w:val="007C1C9F"/>
    <w:rsid w:val="007C3EB2"/>
    <w:rsid w:val="007C70FE"/>
    <w:rsid w:val="007D4FBD"/>
    <w:rsid w:val="007E7677"/>
    <w:rsid w:val="00800A73"/>
    <w:rsid w:val="0080169F"/>
    <w:rsid w:val="008047DA"/>
    <w:rsid w:val="00804B4B"/>
    <w:rsid w:val="008052A0"/>
    <w:rsid w:val="0082336B"/>
    <w:rsid w:val="0082530C"/>
    <w:rsid w:val="008279E0"/>
    <w:rsid w:val="00830B3A"/>
    <w:rsid w:val="00834C59"/>
    <w:rsid w:val="00840CBA"/>
    <w:rsid w:val="008519B0"/>
    <w:rsid w:val="00852FB8"/>
    <w:rsid w:val="00857FEC"/>
    <w:rsid w:val="0086019E"/>
    <w:rsid w:val="00864743"/>
    <w:rsid w:val="00870409"/>
    <w:rsid w:val="00871301"/>
    <w:rsid w:val="00872199"/>
    <w:rsid w:val="00874D98"/>
    <w:rsid w:val="00881F23"/>
    <w:rsid w:val="008822A4"/>
    <w:rsid w:val="008942D9"/>
    <w:rsid w:val="00895323"/>
    <w:rsid w:val="008A759B"/>
    <w:rsid w:val="008B0246"/>
    <w:rsid w:val="008B04F5"/>
    <w:rsid w:val="008B7334"/>
    <w:rsid w:val="008C0A72"/>
    <w:rsid w:val="008C466F"/>
    <w:rsid w:val="008C6827"/>
    <w:rsid w:val="008C73BA"/>
    <w:rsid w:val="008D0D6A"/>
    <w:rsid w:val="008D27A9"/>
    <w:rsid w:val="008E2D62"/>
    <w:rsid w:val="008F3B86"/>
    <w:rsid w:val="00903ED3"/>
    <w:rsid w:val="00906E7F"/>
    <w:rsid w:val="00910219"/>
    <w:rsid w:val="009158D3"/>
    <w:rsid w:val="009206DA"/>
    <w:rsid w:val="00920810"/>
    <w:rsid w:val="00921A3B"/>
    <w:rsid w:val="0092444A"/>
    <w:rsid w:val="0092647E"/>
    <w:rsid w:val="00926E2C"/>
    <w:rsid w:val="009312A0"/>
    <w:rsid w:val="00934D8A"/>
    <w:rsid w:val="00940ED7"/>
    <w:rsid w:val="00955ECE"/>
    <w:rsid w:val="009649CA"/>
    <w:rsid w:val="00966EF6"/>
    <w:rsid w:val="009749EF"/>
    <w:rsid w:val="009754BB"/>
    <w:rsid w:val="00982A23"/>
    <w:rsid w:val="009862CC"/>
    <w:rsid w:val="00986BD4"/>
    <w:rsid w:val="0099259D"/>
    <w:rsid w:val="00995961"/>
    <w:rsid w:val="009A46D8"/>
    <w:rsid w:val="009A77A3"/>
    <w:rsid w:val="009B02ED"/>
    <w:rsid w:val="009B18EF"/>
    <w:rsid w:val="009B6184"/>
    <w:rsid w:val="009C53AA"/>
    <w:rsid w:val="009C68AE"/>
    <w:rsid w:val="009C75C5"/>
    <w:rsid w:val="009E1114"/>
    <w:rsid w:val="009E28B1"/>
    <w:rsid w:val="009E5472"/>
    <w:rsid w:val="00A01323"/>
    <w:rsid w:val="00A047D0"/>
    <w:rsid w:val="00A131B9"/>
    <w:rsid w:val="00A13295"/>
    <w:rsid w:val="00A133EA"/>
    <w:rsid w:val="00A167B7"/>
    <w:rsid w:val="00A436A4"/>
    <w:rsid w:val="00A46963"/>
    <w:rsid w:val="00A513B4"/>
    <w:rsid w:val="00A56351"/>
    <w:rsid w:val="00A60A96"/>
    <w:rsid w:val="00A67DC9"/>
    <w:rsid w:val="00A82628"/>
    <w:rsid w:val="00A91BF6"/>
    <w:rsid w:val="00A95B33"/>
    <w:rsid w:val="00AA3CD9"/>
    <w:rsid w:val="00AB0293"/>
    <w:rsid w:val="00AB038C"/>
    <w:rsid w:val="00AB359A"/>
    <w:rsid w:val="00AC38C8"/>
    <w:rsid w:val="00AD2B01"/>
    <w:rsid w:val="00AD37BD"/>
    <w:rsid w:val="00AE3E08"/>
    <w:rsid w:val="00AF4098"/>
    <w:rsid w:val="00B02C42"/>
    <w:rsid w:val="00B0506A"/>
    <w:rsid w:val="00B107C9"/>
    <w:rsid w:val="00B2598C"/>
    <w:rsid w:val="00B41715"/>
    <w:rsid w:val="00B5140A"/>
    <w:rsid w:val="00B54982"/>
    <w:rsid w:val="00B610A4"/>
    <w:rsid w:val="00B620D9"/>
    <w:rsid w:val="00B63D12"/>
    <w:rsid w:val="00B66F45"/>
    <w:rsid w:val="00B679B2"/>
    <w:rsid w:val="00B72E0D"/>
    <w:rsid w:val="00B95F5C"/>
    <w:rsid w:val="00BA1C1F"/>
    <w:rsid w:val="00BA2D6F"/>
    <w:rsid w:val="00BA6DD5"/>
    <w:rsid w:val="00BB5453"/>
    <w:rsid w:val="00BB5C79"/>
    <w:rsid w:val="00BC1673"/>
    <w:rsid w:val="00BC62CD"/>
    <w:rsid w:val="00BD3208"/>
    <w:rsid w:val="00BE1B62"/>
    <w:rsid w:val="00BE2546"/>
    <w:rsid w:val="00BE579E"/>
    <w:rsid w:val="00BE5ADE"/>
    <w:rsid w:val="00BF29D1"/>
    <w:rsid w:val="00BF2EF4"/>
    <w:rsid w:val="00BF405E"/>
    <w:rsid w:val="00BF6268"/>
    <w:rsid w:val="00C01965"/>
    <w:rsid w:val="00C0416E"/>
    <w:rsid w:val="00C101AA"/>
    <w:rsid w:val="00C12A3F"/>
    <w:rsid w:val="00C138AD"/>
    <w:rsid w:val="00C27F48"/>
    <w:rsid w:val="00C361FD"/>
    <w:rsid w:val="00C36813"/>
    <w:rsid w:val="00C47604"/>
    <w:rsid w:val="00C57A8E"/>
    <w:rsid w:val="00C62250"/>
    <w:rsid w:val="00C623AB"/>
    <w:rsid w:val="00C86CB4"/>
    <w:rsid w:val="00C9098E"/>
    <w:rsid w:val="00C974F3"/>
    <w:rsid w:val="00CD0161"/>
    <w:rsid w:val="00CD1E39"/>
    <w:rsid w:val="00CE4E47"/>
    <w:rsid w:val="00CE5EB1"/>
    <w:rsid w:val="00CF441F"/>
    <w:rsid w:val="00CF537D"/>
    <w:rsid w:val="00CF73EE"/>
    <w:rsid w:val="00D05B81"/>
    <w:rsid w:val="00D10D10"/>
    <w:rsid w:val="00D225A1"/>
    <w:rsid w:val="00D23126"/>
    <w:rsid w:val="00D2315D"/>
    <w:rsid w:val="00D265E1"/>
    <w:rsid w:val="00D440CE"/>
    <w:rsid w:val="00D47CAA"/>
    <w:rsid w:val="00D503EA"/>
    <w:rsid w:val="00D51F01"/>
    <w:rsid w:val="00D52363"/>
    <w:rsid w:val="00D63EEF"/>
    <w:rsid w:val="00D64CA0"/>
    <w:rsid w:val="00D743FA"/>
    <w:rsid w:val="00D751A0"/>
    <w:rsid w:val="00D757F4"/>
    <w:rsid w:val="00D80BB2"/>
    <w:rsid w:val="00D906B2"/>
    <w:rsid w:val="00D9122A"/>
    <w:rsid w:val="00DA392D"/>
    <w:rsid w:val="00DA6BDC"/>
    <w:rsid w:val="00DA6EE1"/>
    <w:rsid w:val="00DB1D48"/>
    <w:rsid w:val="00DC0B25"/>
    <w:rsid w:val="00DC5875"/>
    <w:rsid w:val="00DD4AB5"/>
    <w:rsid w:val="00DD53C9"/>
    <w:rsid w:val="00DE43C5"/>
    <w:rsid w:val="00DE5CCA"/>
    <w:rsid w:val="00DF0D02"/>
    <w:rsid w:val="00DF1A1D"/>
    <w:rsid w:val="00DF5F25"/>
    <w:rsid w:val="00DF698A"/>
    <w:rsid w:val="00E01557"/>
    <w:rsid w:val="00E07EA2"/>
    <w:rsid w:val="00E20088"/>
    <w:rsid w:val="00E2614B"/>
    <w:rsid w:val="00E26930"/>
    <w:rsid w:val="00E41127"/>
    <w:rsid w:val="00E42571"/>
    <w:rsid w:val="00E4343F"/>
    <w:rsid w:val="00E46067"/>
    <w:rsid w:val="00E50FD7"/>
    <w:rsid w:val="00E56C40"/>
    <w:rsid w:val="00E5777C"/>
    <w:rsid w:val="00E632A7"/>
    <w:rsid w:val="00E67E48"/>
    <w:rsid w:val="00E70BF5"/>
    <w:rsid w:val="00E715BE"/>
    <w:rsid w:val="00E77716"/>
    <w:rsid w:val="00E864E7"/>
    <w:rsid w:val="00E95155"/>
    <w:rsid w:val="00E96935"/>
    <w:rsid w:val="00E97595"/>
    <w:rsid w:val="00EB2209"/>
    <w:rsid w:val="00EB458E"/>
    <w:rsid w:val="00EB59D0"/>
    <w:rsid w:val="00EC018C"/>
    <w:rsid w:val="00EC368F"/>
    <w:rsid w:val="00EF50DD"/>
    <w:rsid w:val="00F12314"/>
    <w:rsid w:val="00F1547F"/>
    <w:rsid w:val="00F20637"/>
    <w:rsid w:val="00F24E3C"/>
    <w:rsid w:val="00F25D35"/>
    <w:rsid w:val="00F2675B"/>
    <w:rsid w:val="00F351F3"/>
    <w:rsid w:val="00F360D6"/>
    <w:rsid w:val="00F3622F"/>
    <w:rsid w:val="00F41830"/>
    <w:rsid w:val="00F468F6"/>
    <w:rsid w:val="00F6435A"/>
    <w:rsid w:val="00F64C7C"/>
    <w:rsid w:val="00F66415"/>
    <w:rsid w:val="00F70CFF"/>
    <w:rsid w:val="00F770FB"/>
    <w:rsid w:val="00F82235"/>
    <w:rsid w:val="00F83484"/>
    <w:rsid w:val="00F860DE"/>
    <w:rsid w:val="00F91774"/>
    <w:rsid w:val="00F924C8"/>
    <w:rsid w:val="00FA3107"/>
    <w:rsid w:val="00FA38A0"/>
    <w:rsid w:val="00FB0D89"/>
    <w:rsid w:val="00FB0DBB"/>
    <w:rsid w:val="00FB1336"/>
    <w:rsid w:val="00FB1744"/>
    <w:rsid w:val="00FB2F78"/>
    <w:rsid w:val="00FC3A04"/>
    <w:rsid w:val="00FD0AB0"/>
    <w:rsid w:val="00FD3A28"/>
    <w:rsid w:val="00FD4533"/>
    <w:rsid w:val="00FE39A9"/>
    <w:rsid w:val="00FE6B75"/>
    <w:rsid w:val="00FF3457"/>
    <w:rsid w:val="00FF47B8"/>
    <w:rsid w:val="00FF5A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9B1752"/>
  <w15:docId w15:val="{A7444264-7F75-4EF6-AD75-A4716B6E3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309D"/>
  </w:style>
  <w:style w:type="paragraph" w:styleId="Nagwek1">
    <w:name w:val="heading 1"/>
    <w:basedOn w:val="Normalny"/>
    <w:next w:val="Normalny"/>
    <w:qFormat/>
    <w:rsid w:val="003C309D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3C309D"/>
    <w:pPr>
      <w:keepNext/>
      <w:ind w:left="360"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3C309D"/>
    <w:pPr>
      <w:ind w:left="360"/>
    </w:pPr>
    <w:rPr>
      <w:sz w:val="24"/>
    </w:rPr>
  </w:style>
  <w:style w:type="paragraph" w:styleId="Tekstpodstawowy">
    <w:name w:val="Body Text"/>
    <w:basedOn w:val="Normalny"/>
    <w:rsid w:val="003C309D"/>
  </w:style>
  <w:style w:type="paragraph" w:styleId="Tekstpodstawowy2">
    <w:name w:val="Body Text 2"/>
    <w:basedOn w:val="Normalny"/>
    <w:rsid w:val="003C309D"/>
    <w:pPr>
      <w:jc w:val="both"/>
    </w:pPr>
    <w:rPr>
      <w:sz w:val="24"/>
    </w:rPr>
  </w:style>
  <w:style w:type="paragraph" w:styleId="Tekstpodstawowy3">
    <w:name w:val="Body Text 3"/>
    <w:basedOn w:val="Normalny"/>
    <w:rsid w:val="003C309D"/>
    <w:pPr>
      <w:jc w:val="center"/>
    </w:pPr>
    <w:rPr>
      <w:b/>
      <w:sz w:val="24"/>
    </w:rPr>
  </w:style>
  <w:style w:type="paragraph" w:styleId="Stopka">
    <w:name w:val="footer"/>
    <w:basedOn w:val="Normalny"/>
    <w:rsid w:val="003C309D"/>
    <w:pPr>
      <w:tabs>
        <w:tab w:val="center" w:pos="4536"/>
        <w:tab w:val="right" w:pos="9072"/>
      </w:tabs>
    </w:pPr>
    <w:rPr>
      <w:sz w:val="24"/>
    </w:rPr>
  </w:style>
  <w:style w:type="character" w:styleId="Numerstrony">
    <w:name w:val="page number"/>
    <w:basedOn w:val="Domylnaczcionkaakapitu"/>
    <w:rsid w:val="003C309D"/>
  </w:style>
  <w:style w:type="paragraph" w:styleId="Tekstpodstawowywcity2">
    <w:name w:val="Body Text Indent 2"/>
    <w:basedOn w:val="Normalny"/>
    <w:rsid w:val="003C309D"/>
    <w:pPr>
      <w:ind w:left="426"/>
      <w:jc w:val="both"/>
    </w:pPr>
    <w:rPr>
      <w:sz w:val="24"/>
    </w:rPr>
  </w:style>
  <w:style w:type="paragraph" w:styleId="Tekstpodstawowywcity3">
    <w:name w:val="Body Text Indent 3"/>
    <w:basedOn w:val="Normalny"/>
    <w:rsid w:val="003C309D"/>
    <w:pPr>
      <w:ind w:left="426" w:hanging="426"/>
      <w:jc w:val="both"/>
    </w:pPr>
    <w:rPr>
      <w:sz w:val="24"/>
    </w:rPr>
  </w:style>
  <w:style w:type="paragraph" w:customStyle="1" w:styleId="Tekstpodstawowywcity31">
    <w:name w:val="Tekst podstawowy wcięty 31"/>
    <w:basedOn w:val="Normalny"/>
    <w:rsid w:val="00E42571"/>
    <w:pPr>
      <w:suppressAutoHyphens/>
      <w:ind w:left="426" w:hanging="426"/>
      <w:jc w:val="both"/>
    </w:pPr>
    <w:rPr>
      <w:sz w:val="24"/>
      <w:lang w:eastAsia="ar-SA"/>
    </w:rPr>
  </w:style>
  <w:style w:type="paragraph" w:styleId="Tytu">
    <w:name w:val="Title"/>
    <w:basedOn w:val="Normalny"/>
    <w:link w:val="TytuZnak"/>
    <w:qFormat/>
    <w:rsid w:val="00E77716"/>
    <w:pPr>
      <w:widowControl w:val="0"/>
      <w:autoSpaceDE w:val="0"/>
      <w:autoSpaceDN w:val="0"/>
      <w:jc w:val="center"/>
    </w:pPr>
    <w:rPr>
      <w:b/>
      <w:bCs/>
      <w:szCs w:val="24"/>
    </w:rPr>
  </w:style>
  <w:style w:type="character" w:customStyle="1" w:styleId="TytuZnak">
    <w:name w:val="Tytuł Znak"/>
    <w:link w:val="Tytu"/>
    <w:rsid w:val="00E77716"/>
    <w:rPr>
      <w:b/>
      <w:bCs/>
      <w:szCs w:val="24"/>
    </w:rPr>
  </w:style>
  <w:style w:type="paragraph" w:styleId="Tekstprzypisudolnego">
    <w:name w:val="footnote text"/>
    <w:basedOn w:val="Normalny"/>
    <w:link w:val="TekstprzypisudolnegoZnak1"/>
    <w:unhideWhenUsed/>
    <w:rsid w:val="00AB359A"/>
  </w:style>
  <w:style w:type="character" w:customStyle="1" w:styleId="TekstprzypisudolnegoZnak">
    <w:name w:val="Tekst przypisu dolnego Znak"/>
    <w:basedOn w:val="Domylnaczcionkaakapitu"/>
    <w:rsid w:val="00AB359A"/>
  </w:style>
  <w:style w:type="character" w:customStyle="1" w:styleId="TekstprzypisudolnegoZnak1">
    <w:name w:val="Tekst przypisu dolnego Znak1"/>
    <w:link w:val="Tekstprzypisudolnego"/>
    <w:locked/>
    <w:rsid w:val="00AB359A"/>
  </w:style>
  <w:style w:type="paragraph" w:styleId="Akapitzlist">
    <w:name w:val="List Paragraph"/>
    <w:basedOn w:val="Normalny"/>
    <w:uiPriority w:val="34"/>
    <w:qFormat/>
    <w:rsid w:val="00A513B4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F643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6435A"/>
    <w:rPr>
      <w:rFonts w:ascii="Segoe UI" w:hAnsi="Segoe UI" w:cs="Segoe UI"/>
      <w:sz w:val="18"/>
      <w:szCs w:val="18"/>
    </w:rPr>
  </w:style>
  <w:style w:type="character" w:styleId="Odwoanieprzypisudolnego">
    <w:name w:val="footnote reference"/>
    <w:basedOn w:val="Domylnaczcionkaakapitu"/>
    <w:unhideWhenUsed/>
    <w:rsid w:val="000D2582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C4760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47604"/>
  </w:style>
  <w:style w:type="character" w:customStyle="1" w:styleId="TekstkomentarzaZnak">
    <w:name w:val="Tekst komentarza Znak"/>
    <w:basedOn w:val="Domylnaczcionkaakapitu"/>
    <w:link w:val="Tekstkomentarza"/>
    <w:semiHidden/>
    <w:rsid w:val="00C4760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476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47604"/>
    <w:rPr>
      <w:b/>
      <w:bCs/>
    </w:rPr>
  </w:style>
  <w:style w:type="paragraph" w:styleId="Tekstprzypisukocowego">
    <w:name w:val="endnote text"/>
    <w:basedOn w:val="Normalny"/>
    <w:link w:val="TekstprzypisukocowegoZnak"/>
    <w:semiHidden/>
    <w:unhideWhenUsed/>
    <w:rsid w:val="00E4343F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4343F"/>
  </w:style>
  <w:style w:type="character" w:styleId="Odwoanieprzypisukocowego">
    <w:name w:val="endnote reference"/>
    <w:basedOn w:val="Domylnaczcionkaakapitu"/>
    <w:semiHidden/>
    <w:unhideWhenUsed/>
    <w:rsid w:val="00E4343F"/>
    <w:rPr>
      <w:vertAlign w:val="superscript"/>
    </w:rPr>
  </w:style>
  <w:style w:type="character" w:styleId="Hipercze">
    <w:name w:val="Hyperlink"/>
    <w:rsid w:val="00C0416E"/>
    <w:rPr>
      <w:color w:val="0563C1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4171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6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narutowicz.kra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D87E0-5A23-4B28-B207-EC6E7BAF3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11</Pages>
  <Words>5341</Words>
  <Characters>33883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 im. G. Narutowicza</Company>
  <LinksUpToDate>false</LinksUpToDate>
  <CharactersWithSpaces>39146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Referat Zamówień Publicznych</dc:creator>
  <cp:keywords/>
  <cp:lastModifiedBy>Barbara Bogusz</cp:lastModifiedBy>
  <cp:revision>8</cp:revision>
  <cp:lastPrinted>2021-10-19T07:04:00Z</cp:lastPrinted>
  <dcterms:created xsi:type="dcterms:W3CDTF">2021-10-18T09:47:00Z</dcterms:created>
  <dcterms:modified xsi:type="dcterms:W3CDTF">2021-10-19T07:05:00Z</dcterms:modified>
</cp:coreProperties>
</file>