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F23CF" w14:textId="7BC352C5" w:rsidR="00830DD0" w:rsidRPr="003F6716" w:rsidRDefault="00830DD0" w:rsidP="003F6716">
      <w:pPr>
        <w:pStyle w:val="Nagwek1"/>
        <w:spacing w:after="0" w:line="240" w:lineRule="auto"/>
        <w:jc w:val="right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Załącznik nr </w:t>
      </w:r>
      <w:r w:rsidR="00F045D5">
        <w:rPr>
          <w:rFonts w:ascii="Verdana" w:hAnsi="Verdana"/>
          <w:sz w:val="18"/>
          <w:szCs w:val="18"/>
        </w:rPr>
        <w:t>3</w:t>
      </w:r>
    </w:p>
    <w:p w14:paraId="101619EA" w14:textId="77777777" w:rsidR="00830DD0" w:rsidRPr="003F6716" w:rsidRDefault="00830DD0" w:rsidP="003F6716">
      <w:pPr>
        <w:pStyle w:val="Nagwek1"/>
        <w:spacing w:after="0" w:line="240" w:lineRule="auto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WZÓR UMOWY O ŚWIADCZENIE USŁUG</w:t>
      </w:r>
    </w:p>
    <w:p w14:paraId="2A35492C" w14:textId="77777777" w:rsidR="00830DD0" w:rsidRPr="003F6716" w:rsidRDefault="00830DD0" w:rsidP="003F6716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Umowa zawarta w Krakowie w wyniku przeprowadzonego postępowania o zamówienie publiczne pomiędzy</w:t>
      </w:r>
    </w:p>
    <w:p w14:paraId="5944D69A" w14:textId="377F8EB3" w:rsidR="00830DD0" w:rsidRPr="003F6716" w:rsidRDefault="00830DD0" w:rsidP="003F6716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b/>
          <w:sz w:val="18"/>
          <w:szCs w:val="18"/>
        </w:rPr>
        <w:t>Akademią Górniczo – Hutniczą im. Stanisława Staszica w Krakowie</w:t>
      </w:r>
      <w:r w:rsidRPr="003F6716">
        <w:rPr>
          <w:rFonts w:ascii="Verdana" w:hAnsi="Verdana"/>
          <w:b/>
          <w:color w:val="000000"/>
          <w:sz w:val="18"/>
          <w:szCs w:val="18"/>
        </w:rPr>
        <w:t xml:space="preserve">, </w:t>
      </w:r>
      <w:r w:rsidRPr="003F6716">
        <w:rPr>
          <w:rFonts w:ascii="Verdana" w:hAnsi="Verdana"/>
          <w:b/>
          <w:sz w:val="18"/>
          <w:szCs w:val="18"/>
        </w:rPr>
        <w:t xml:space="preserve">Al. Mickiewicza 30, 30-059 Kraków, </w:t>
      </w:r>
      <w:r w:rsidR="00502366">
        <w:rPr>
          <w:rFonts w:ascii="Verdana" w:hAnsi="Verdana"/>
          <w:b/>
          <w:sz w:val="18"/>
          <w:szCs w:val="18"/>
        </w:rPr>
        <w:t xml:space="preserve">NIP 6750001923, </w:t>
      </w:r>
      <w:r w:rsidRPr="003F6716">
        <w:rPr>
          <w:rFonts w:ascii="Verdana" w:hAnsi="Verdana"/>
          <w:sz w:val="18"/>
          <w:szCs w:val="18"/>
        </w:rPr>
        <w:t>Wydział /Instytut, inna jednostka/...........................................</w:t>
      </w:r>
    </w:p>
    <w:p w14:paraId="40E9C5EF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reprezentowaną przez:</w:t>
      </w:r>
    </w:p>
    <w:p w14:paraId="09CC9C37" w14:textId="77777777" w:rsidR="00502366" w:rsidRDefault="00502366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</w:p>
    <w:p w14:paraId="635B428E" w14:textId="70F533AE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1.Dziekana Wydziału /Kierownika Jednostki/............................................................................. </w:t>
      </w:r>
    </w:p>
    <w:p w14:paraId="3F152E88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zwaną dalej </w:t>
      </w:r>
      <w:r w:rsidRPr="003F6716">
        <w:rPr>
          <w:rFonts w:ascii="Verdana" w:hAnsi="Verdana"/>
          <w:b/>
          <w:bCs/>
          <w:sz w:val="18"/>
          <w:szCs w:val="18"/>
        </w:rPr>
        <w:t>ZLECENIODAWCĄ</w:t>
      </w:r>
    </w:p>
    <w:p w14:paraId="2AA6F54B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a</w:t>
      </w:r>
    </w:p>
    <w:p w14:paraId="4FF7CF53" w14:textId="53E564D4" w:rsidR="00FC2BFA" w:rsidRPr="003F6716" w:rsidRDefault="00FC2BFA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…………………………………………………………………..…….</w:t>
      </w:r>
    </w:p>
    <w:p w14:paraId="0EDED070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4EF14C8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reprezentowaną przez:</w:t>
      </w:r>
    </w:p>
    <w:p w14:paraId="32FD0A0F" w14:textId="3F6CC57D" w:rsidR="00830DD0" w:rsidRPr="003F6716" w:rsidRDefault="00830DD0" w:rsidP="003F6716">
      <w:pPr>
        <w:pStyle w:val="Tekstpodstawowy"/>
        <w:numPr>
          <w:ilvl w:val="0"/>
          <w:numId w:val="16"/>
        </w:numPr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...........................................................................................................................................</w:t>
      </w:r>
    </w:p>
    <w:p w14:paraId="1CE9F432" w14:textId="77777777" w:rsidR="00FC2BFA" w:rsidRPr="003F6716" w:rsidRDefault="00FC2BFA" w:rsidP="003F6716">
      <w:pPr>
        <w:pStyle w:val="Tekstpodstawowy"/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lub</w:t>
      </w:r>
    </w:p>
    <w:p w14:paraId="5649DE7B" w14:textId="708C5BAA" w:rsidR="00FC2BFA" w:rsidRPr="003F6716" w:rsidRDefault="00FC2BFA" w:rsidP="003F6716">
      <w:pPr>
        <w:pStyle w:val="Tekstpodstawowy"/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Panią/Panem……………………………………..………….zamieszkałą/łym:…………………………………………. …………………</w:t>
      </w:r>
    </w:p>
    <w:p w14:paraId="3077AD47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zwanym dalej </w:t>
      </w:r>
      <w:r w:rsidRPr="003F6716">
        <w:rPr>
          <w:rFonts w:ascii="Verdana" w:hAnsi="Verdana"/>
          <w:b/>
          <w:bCs/>
          <w:sz w:val="18"/>
          <w:szCs w:val="18"/>
        </w:rPr>
        <w:t>ZLECENIOBIORCĄ</w:t>
      </w:r>
      <w:r w:rsidRPr="003F6716">
        <w:rPr>
          <w:rFonts w:ascii="Verdana" w:hAnsi="Verdana"/>
          <w:sz w:val="18"/>
          <w:szCs w:val="18"/>
        </w:rPr>
        <w:t>.</w:t>
      </w:r>
    </w:p>
    <w:p w14:paraId="7A3F4FBC" w14:textId="77777777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§ 1</w:t>
      </w:r>
    </w:p>
    <w:p w14:paraId="69E2E26B" w14:textId="582CF0F9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bookmarkStart w:id="0" w:name="_Ref82001637"/>
      <w:r w:rsidRPr="003F6716">
        <w:rPr>
          <w:rFonts w:ascii="Verdana" w:hAnsi="Verdana"/>
          <w:sz w:val="18"/>
          <w:szCs w:val="18"/>
        </w:rPr>
        <w:t>1. Zleceniodawca powierza, a Zleceniobiorca przyjmuje do wykonania</w:t>
      </w:r>
      <w:bookmarkEnd w:id="0"/>
      <w:r w:rsidR="00EE72C1" w:rsidRPr="003F6716">
        <w:rPr>
          <w:rFonts w:ascii="Verdana" w:hAnsi="Verdana"/>
          <w:sz w:val="18"/>
          <w:szCs w:val="18"/>
        </w:rPr>
        <w:t xml:space="preserve"> </w:t>
      </w:r>
      <w:r w:rsidR="00502366" w:rsidRPr="00502366">
        <w:rPr>
          <w:rFonts w:ascii="Verdana" w:hAnsi="Verdana"/>
          <w:b/>
          <w:sz w:val="18"/>
          <w:szCs w:val="18"/>
        </w:rPr>
        <w:t>Nagranie 4 filmików promocyjnych dla CTK AGH dla projektu NAWA UNIVERSEH Plus!</w:t>
      </w:r>
      <w:r w:rsidR="003F6716" w:rsidRPr="003F6716">
        <w:rPr>
          <w:rFonts w:ascii="Verdana" w:hAnsi="Verdana"/>
          <w:b/>
          <w:sz w:val="18"/>
          <w:szCs w:val="18"/>
        </w:rPr>
        <w:t>.</w:t>
      </w:r>
    </w:p>
    <w:p w14:paraId="40151E47" w14:textId="6B08F92B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 Szczegółowy zakres prac /dalej zwany przedmiotem umowy/ jest  określony w Załączniku nr 1</w:t>
      </w:r>
      <w:r w:rsidR="00FC2BFA" w:rsidRPr="003F6716">
        <w:rPr>
          <w:rFonts w:ascii="Verdana" w:hAnsi="Verdana"/>
          <w:sz w:val="18"/>
          <w:szCs w:val="18"/>
        </w:rPr>
        <w:t xml:space="preserve"> – opis przedmiotu zamówienia</w:t>
      </w:r>
      <w:r w:rsidRPr="003F6716">
        <w:rPr>
          <w:rFonts w:ascii="Verdana" w:hAnsi="Verdana"/>
          <w:sz w:val="18"/>
          <w:szCs w:val="18"/>
        </w:rPr>
        <w:t xml:space="preserve">, który  stanowią  integralną część niniejszej umowy.  </w:t>
      </w:r>
    </w:p>
    <w:p w14:paraId="4F31747C" w14:textId="77777777" w:rsidR="00D31047" w:rsidRDefault="00D31047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053769DB" w14:textId="64C40645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§ 2</w:t>
      </w:r>
    </w:p>
    <w:p w14:paraId="39E4A4CA" w14:textId="775F3034" w:rsidR="00830DD0" w:rsidRPr="00702E4E" w:rsidRDefault="00830DD0" w:rsidP="0050236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Przedmiot umowy</w:t>
      </w:r>
      <w:r w:rsidR="00502366">
        <w:rPr>
          <w:rFonts w:ascii="Verdana" w:hAnsi="Verdana"/>
          <w:sz w:val="18"/>
          <w:szCs w:val="18"/>
        </w:rPr>
        <w:t>, tj. realizacja 4 filmików,</w:t>
      </w:r>
      <w:r w:rsidRPr="003F6716">
        <w:rPr>
          <w:rFonts w:ascii="Verdana" w:hAnsi="Verdana"/>
          <w:sz w:val="18"/>
          <w:szCs w:val="18"/>
        </w:rPr>
        <w:t xml:space="preserve"> zostanie zrealizowany w terminie </w:t>
      </w:r>
      <w:r w:rsidRPr="00702E4E">
        <w:rPr>
          <w:rFonts w:ascii="Verdana" w:hAnsi="Verdana"/>
          <w:sz w:val="18"/>
          <w:szCs w:val="18"/>
        </w:rPr>
        <w:t xml:space="preserve">do </w:t>
      </w:r>
      <w:r w:rsidR="00D31047">
        <w:rPr>
          <w:rFonts w:ascii="Verdana" w:eastAsia="Arial Unicode MS" w:hAnsi="Verdana"/>
          <w:color w:val="000000"/>
          <w:sz w:val="20"/>
          <w:szCs w:val="20"/>
          <w:lang w:eastAsia="pl-PL"/>
        </w:rPr>
        <w:t>……………..</w:t>
      </w:r>
      <w:r w:rsidR="00D31047" w:rsidRPr="00D31047">
        <w:rPr>
          <w:rFonts w:ascii="Verdana" w:eastAsia="Arial Unicode MS" w:hAnsi="Verdana"/>
          <w:color w:val="EE0000"/>
          <w:sz w:val="20"/>
          <w:szCs w:val="20"/>
          <w:lang w:eastAsia="pl-PL"/>
        </w:rPr>
        <w:t xml:space="preserve"> </w:t>
      </w:r>
      <w:r w:rsidR="00502366">
        <w:rPr>
          <w:rFonts w:ascii="Verdana" w:hAnsi="Verdana"/>
          <w:sz w:val="18"/>
          <w:szCs w:val="18"/>
        </w:rPr>
        <w:t>dni</w:t>
      </w:r>
      <w:r w:rsidR="00D31047" w:rsidRPr="00D31047">
        <w:rPr>
          <w:rFonts w:ascii="Verdana" w:hAnsi="Verdana"/>
          <w:sz w:val="18"/>
          <w:szCs w:val="18"/>
        </w:rPr>
        <w:t xml:space="preserve"> od daty podpisania umow</w:t>
      </w:r>
      <w:r w:rsidR="00502366">
        <w:rPr>
          <w:rFonts w:ascii="Verdana" w:hAnsi="Verdana"/>
          <w:sz w:val="18"/>
          <w:szCs w:val="18"/>
        </w:rPr>
        <w:t>y</w:t>
      </w:r>
      <w:r w:rsidR="00CA23D1" w:rsidRPr="00702E4E">
        <w:rPr>
          <w:rFonts w:ascii="Verdana" w:hAnsi="Verdana"/>
          <w:sz w:val="18"/>
          <w:szCs w:val="18"/>
        </w:rPr>
        <w:t>.</w:t>
      </w:r>
    </w:p>
    <w:p w14:paraId="1392B5FF" w14:textId="42A1021E" w:rsidR="00830DD0" w:rsidRPr="003F6716" w:rsidRDefault="00830DD0" w:rsidP="003F6716">
      <w:pPr>
        <w:suppressAutoHyphens/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bookmarkStart w:id="1" w:name="_Hlk147320467"/>
      <w:r w:rsidRPr="003F6716">
        <w:rPr>
          <w:rFonts w:ascii="Verdana" w:hAnsi="Verdana"/>
          <w:b/>
          <w:bCs/>
          <w:sz w:val="18"/>
          <w:szCs w:val="18"/>
        </w:rPr>
        <w:t>§ 3</w:t>
      </w:r>
    </w:p>
    <w:bookmarkEnd w:id="1"/>
    <w:p w14:paraId="7E5CBE97" w14:textId="39F90F68" w:rsidR="00830DD0" w:rsidRPr="00CA23D1" w:rsidRDefault="00830DD0" w:rsidP="00CA23D1">
      <w:pPr>
        <w:pStyle w:val="Akapitzlist"/>
        <w:numPr>
          <w:ilvl w:val="0"/>
          <w:numId w:val="41"/>
        </w:numPr>
        <w:autoSpaceDN w:val="0"/>
        <w:spacing w:after="0" w:line="240" w:lineRule="auto"/>
        <w:ind w:left="284" w:hanging="218"/>
        <w:jc w:val="both"/>
        <w:rPr>
          <w:rFonts w:ascii="Verdana" w:hAnsi="Verdana"/>
          <w:sz w:val="18"/>
          <w:szCs w:val="18"/>
        </w:rPr>
      </w:pPr>
      <w:r w:rsidRPr="00CA23D1">
        <w:rPr>
          <w:rFonts w:ascii="Verdana" w:hAnsi="Verdana"/>
          <w:sz w:val="18"/>
          <w:szCs w:val="18"/>
        </w:rPr>
        <w:t>Za wykonanie przedmiotu umowy Zleceniobiorca otrzyma wynagrodzenie brutto w wysokości .....................* (słownie: ....................................)</w:t>
      </w:r>
      <w:r w:rsidR="00CA23D1">
        <w:rPr>
          <w:rFonts w:ascii="Verdana" w:hAnsi="Verdana"/>
          <w:sz w:val="18"/>
          <w:szCs w:val="18"/>
        </w:rPr>
        <w:t>, w tym</w:t>
      </w:r>
    </w:p>
    <w:p w14:paraId="32ACC400" w14:textId="0F65B180" w:rsidR="00CA23D1" w:rsidRPr="00CA23D1" w:rsidRDefault="00CA23D1" w:rsidP="00CA23D1">
      <w:pPr>
        <w:pStyle w:val="Akapitzlist"/>
        <w:autoSpaceDN w:val="0"/>
        <w:spacing w:after="0" w:line="240" w:lineRule="auto"/>
        <w:ind w:left="284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>
        <w:rPr>
          <w:rFonts w:ascii="Verdana" w:eastAsia="Times New Roman" w:hAnsi="Verdana"/>
          <w:i/>
          <w:sz w:val="18"/>
          <w:szCs w:val="18"/>
          <w:lang w:eastAsia="pl-PL"/>
        </w:rPr>
        <w:t>Cena za realizac</w:t>
      </w:r>
      <w:r w:rsidR="00502366">
        <w:rPr>
          <w:rFonts w:ascii="Verdana" w:eastAsia="Times New Roman" w:hAnsi="Verdana"/>
          <w:i/>
          <w:sz w:val="18"/>
          <w:szCs w:val="18"/>
          <w:lang w:eastAsia="pl-PL"/>
        </w:rPr>
        <w:t>ji</w:t>
      </w:r>
      <w:r>
        <w:rPr>
          <w:rFonts w:ascii="Verdana" w:eastAsia="Times New Roman" w:hAnsi="Verdana"/>
          <w:i/>
          <w:sz w:val="18"/>
          <w:szCs w:val="18"/>
          <w:lang w:eastAsia="pl-PL"/>
        </w:rPr>
        <w:t xml:space="preserve"> 1 filmu wynosi:……………………………. zł brutto.</w:t>
      </w:r>
    </w:p>
    <w:p w14:paraId="72196FA0" w14:textId="77777777" w:rsidR="00830DD0" w:rsidRPr="00CA23D1" w:rsidRDefault="00830DD0" w:rsidP="003F6716">
      <w:pPr>
        <w:pStyle w:val="Akapitzlist"/>
        <w:spacing w:after="0" w:line="240" w:lineRule="auto"/>
        <w:ind w:left="0"/>
        <w:jc w:val="both"/>
        <w:rPr>
          <w:rFonts w:ascii="Verdana" w:hAnsi="Verdana"/>
          <w:i/>
          <w:sz w:val="16"/>
          <w:szCs w:val="16"/>
        </w:rPr>
      </w:pPr>
      <w:r w:rsidRPr="00CA23D1">
        <w:rPr>
          <w:rFonts w:ascii="Verdana" w:hAnsi="Verdana"/>
          <w:i/>
          <w:sz w:val="16"/>
          <w:szCs w:val="16"/>
        </w:rPr>
        <w:t>*Zleceniodawca zastrzega, że w przypadku Zleceniobiorcy nieprowadzącego działalności gospodarczej, od wskazanej powyżej kwoty wynagrodzenia, potrąci kwotę stanowiącą wszelkie świadczenia, które powstaną po stronie Zleceniodawcy, w szczególności ewentualną zaliczkę na należny podatek dochodowy, należne składki na ubezpieczenie społeczne i zdrowotne, narzuty powstałe po stronie Zleceniodawcy i Zleceniobiorcy</w:t>
      </w:r>
      <w:r w:rsidRPr="00CA23D1">
        <w:rPr>
          <w:rFonts w:ascii="Verdana" w:hAnsi="Verdana"/>
          <w:sz w:val="16"/>
          <w:szCs w:val="16"/>
        </w:rPr>
        <w:t xml:space="preserve">. </w:t>
      </w:r>
    </w:p>
    <w:p w14:paraId="6C1C2E32" w14:textId="77777777" w:rsidR="00502366" w:rsidRDefault="0050236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01BE7D9D" w14:textId="4B57386B" w:rsidR="00CA23D1" w:rsidRPr="003F6716" w:rsidRDefault="00CA23D1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</w:t>
      </w:r>
      <w:r w:rsidR="00FC2BFA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 xml:space="preserve"> </w:t>
      </w:r>
      <w:r w:rsidR="00830DD0" w:rsidRPr="003F6716">
        <w:rPr>
          <w:rFonts w:ascii="Verdana" w:hAnsi="Verdana"/>
          <w:sz w:val="18"/>
          <w:szCs w:val="18"/>
        </w:rPr>
        <w:t>Powyższa kwota zawiera właściwą stawkę podatku VAT.</w:t>
      </w:r>
    </w:p>
    <w:p w14:paraId="3B3E68AC" w14:textId="6DA2D45F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3</w:t>
      </w:r>
      <w:r w:rsidR="00830DD0" w:rsidRPr="003F6716">
        <w:rPr>
          <w:rFonts w:ascii="Verdana" w:hAnsi="Verdana"/>
          <w:sz w:val="18"/>
          <w:szCs w:val="18"/>
        </w:rPr>
        <w:t xml:space="preserve">. </w:t>
      </w:r>
      <w:r w:rsidR="00284DA4" w:rsidRPr="003F6716">
        <w:rPr>
          <w:rFonts w:ascii="Verdana" w:hAnsi="Verdana"/>
          <w:sz w:val="18"/>
          <w:szCs w:val="18"/>
        </w:rPr>
        <w:tab/>
        <w:t>Wynagrodzenie, o którym mowa w ust. 1 obejmuje wszystkie koszty związane z wykonaniem przedmiotu zamówienia.</w:t>
      </w:r>
    </w:p>
    <w:p w14:paraId="64425211" w14:textId="726385AF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4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Zleceniobiorcy nie przysługuje zwrot od Zleceniodawcy jakichkolwiek dodatkowych kosztów, opłat </w:t>
      </w:r>
      <w:r w:rsidR="005148B8" w:rsidRPr="003F6716">
        <w:rPr>
          <w:rFonts w:ascii="Verdana" w:hAnsi="Verdana"/>
          <w:sz w:val="18"/>
          <w:szCs w:val="18"/>
        </w:rPr>
        <w:br/>
      </w:r>
      <w:r w:rsidR="00284DA4" w:rsidRPr="003F6716">
        <w:rPr>
          <w:rFonts w:ascii="Verdana" w:hAnsi="Verdana"/>
          <w:sz w:val="18"/>
          <w:szCs w:val="18"/>
        </w:rPr>
        <w:t xml:space="preserve">i podatków poniesionych przez Zleceniobiorcę w związku z realizacją przedmiotu umowy. </w:t>
      </w:r>
    </w:p>
    <w:p w14:paraId="5F53503B" w14:textId="5B7CF795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5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Na fakturze Zleceniobiorca umieści numer niniejszej umowy.</w:t>
      </w:r>
    </w:p>
    <w:p w14:paraId="1A39E384" w14:textId="2BD56405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6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Zapłata wynagrodzenia nastąpi w terminie do 21 dni od daty otrzymania przez Zleceniodawcę poprawnie wystawionej przez Zleceniobiorcę faktury VAT, przelewem,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</w:t>
      </w:r>
      <w:r w:rsidRPr="003F6716">
        <w:rPr>
          <w:rFonts w:ascii="Verdana" w:hAnsi="Verdana"/>
          <w:sz w:val="18"/>
          <w:szCs w:val="18"/>
        </w:rPr>
        <w:t>9</w:t>
      </w:r>
      <w:r w:rsidR="00284DA4" w:rsidRPr="003F6716">
        <w:rPr>
          <w:rFonts w:ascii="Verdana" w:hAnsi="Verdana"/>
          <w:sz w:val="18"/>
          <w:szCs w:val="18"/>
        </w:rPr>
        <w:t>.</w:t>
      </w:r>
    </w:p>
    <w:p w14:paraId="7F9253C0" w14:textId="02176FF5" w:rsidR="0086045A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7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5958D7" w:rsidRPr="003F6716">
        <w:rPr>
          <w:rFonts w:ascii="Verdana" w:hAnsi="Verdana"/>
          <w:sz w:val="18"/>
          <w:szCs w:val="18"/>
        </w:rPr>
        <w:t>9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</w:t>
      </w:r>
    </w:p>
    <w:p w14:paraId="7DCB02DD" w14:textId="4B471C59" w:rsidR="00284DA4" w:rsidRPr="003F6716" w:rsidRDefault="0086045A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8. </w:t>
      </w:r>
      <w:r w:rsidR="00284DA4" w:rsidRPr="003F6716">
        <w:rPr>
          <w:rFonts w:ascii="Verdana" w:hAnsi="Verdana"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771EBA8D" w14:textId="6FDA2671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9</w:t>
      </w:r>
      <w:r w:rsidR="00284DA4" w:rsidRPr="003F6716">
        <w:rPr>
          <w:rFonts w:ascii="Verdana" w:hAnsi="Verdana"/>
          <w:sz w:val="18"/>
          <w:szCs w:val="18"/>
        </w:rPr>
        <w:t xml:space="preserve">. </w:t>
      </w:r>
      <w:r w:rsidR="00284DA4" w:rsidRPr="003F6716">
        <w:rPr>
          <w:rFonts w:ascii="Verdana" w:hAnsi="Verdana"/>
          <w:sz w:val="18"/>
          <w:szCs w:val="18"/>
        </w:rPr>
        <w:tab/>
        <w:t>Za niedotrzymanie terminu płatności faktury Wykonawca może naliczyć odsetki w ustawowej wysokości.</w:t>
      </w:r>
    </w:p>
    <w:p w14:paraId="75B77D95" w14:textId="7605497F" w:rsidR="00284DA4" w:rsidRDefault="00284DA4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1</w:t>
      </w:r>
      <w:r w:rsidR="00FD2016" w:rsidRPr="003F6716">
        <w:rPr>
          <w:rFonts w:ascii="Verdana" w:hAnsi="Verdana"/>
          <w:sz w:val="18"/>
          <w:szCs w:val="18"/>
        </w:rPr>
        <w:t>0</w:t>
      </w:r>
      <w:r w:rsidRPr="003F6716">
        <w:rPr>
          <w:rFonts w:ascii="Verdana" w:hAnsi="Verdana"/>
          <w:sz w:val="18"/>
          <w:szCs w:val="18"/>
        </w:rPr>
        <w:t>.</w:t>
      </w:r>
      <w:r w:rsidRPr="003F6716">
        <w:rPr>
          <w:rFonts w:ascii="Verdana" w:hAnsi="Verdana"/>
          <w:sz w:val="18"/>
          <w:szCs w:val="18"/>
        </w:rPr>
        <w:tab/>
        <w:t xml:space="preserve"> Zamawiający nie wyraża zgody na cesję wierzytelności wynikającą z realizacji niniejszej umowy.</w:t>
      </w:r>
    </w:p>
    <w:p w14:paraId="6D850231" w14:textId="7E0D7E4D" w:rsidR="00DD1611" w:rsidRDefault="00DD1611" w:rsidP="003F6716">
      <w:pPr>
        <w:suppressAutoHyphens/>
        <w:spacing w:after="0" w:line="240" w:lineRule="auto"/>
        <w:jc w:val="both"/>
        <w:rPr>
          <w:rFonts w:ascii="Verdana" w:hAnsi="Verdana"/>
          <w:color w:val="365F91" w:themeColor="accent1" w:themeShade="BF"/>
          <w:sz w:val="18"/>
          <w:szCs w:val="18"/>
        </w:rPr>
      </w:pPr>
      <w:r>
        <w:rPr>
          <w:rFonts w:ascii="Verdana" w:hAnsi="Verdana"/>
          <w:sz w:val="18"/>
          <w:szCs w:val="18"/>
        </w:rPr>
        <w:t>1</w:t>
      </w:r>
      <w:r w:rsidRPr="00CE7EBB">
        <w:rPr>
          <w:rFonts w:ascii="Verdana" w:hAnsi="Verdana"/>
          <w:sz w:val="18"/>
          <w:szCs w:val="18"/>
        </w:rPr>
        <w:t>1. Zamawiający zastrzega sobie możliwość ograniczenia zakresu przedmiotu zamówienia do 3 filmów.</w:t>
      </w:r>
    </w:p>
    <w:p w14:paraId="6F4ED8D6" w14:textId="1C271822" w:rsidR="00CE7EBB" w:rsidRPr="00CE7EBB" w:rsidRDefault="00CE7EBB" w:rsidP="003F6716">
      <w:pPr>
        <w:suppressAutoHyphens/>
        <w:spacing w:after="0" w:line="240" w:lineRule="auto"/>
        <w:jc w:val="both"/>
        <w:rPr>
          <w:rFonts w:ascii="Verdana" w:hAnsi="Verdana"/>
          <w:color w:val="1F497D" w:themeColor="text2"/>
          <w:sz w:val="18"/>
          <w:szCs w:val="18"/>
        </w:rPr>
      </w:pPr>
      <w:r w:rsidRPr="00CE7EBB">
        <w:rPr>
          <w:rFonts w:ascii="Verdana" w:hAnsi="Verdana"/>
          <w:color w:val="1F497D" w:themeColor="text2"/>
          <w:sz w:val="18"/>
          <w:szCs w:val="18"/>
        </w:rPr>
        <w:t>12. Jeżeli w trakcie trwania umowy zlecone usługi nie wyczerpią wartości określonej w § 3</w:t>
      </w:r>
      <w:r w:rsidRPr="00CE7EBB">
        <w:rPr>
          <w:rFonts w:ascii="Verdana" w:hAnsi="Verdana"/>
          <w:color w:val="1F497D" w:themeColor="text2"/>
          <w:sz w:val="18"/>
          <w:szCs w:val="18"/>
        </w:rPr>
        <w:br/>
        <w:t>ust 3, to Zleceniobiorcy nie przysługują z tego powodu żadne roszczenia względem Zleceniodawcy</w:t>
      </w:r>
    </w:p>
    <w:p w14:paraId="7B31F01A" w14:textId="77777777" w:rsidR="00502366" w:rsidRDefault="00B35FF6" w:rsidP="003F6716">
      <w:pPr>
        <w:keepNext/>
        <w:widowControl w:val="0"/>
        <w:autoSpaceDE w:val="0"/>
        <w:autoSpaceDN w:val="0"/>
        <w:spacing w:after="0" w:line="240" w:lineRule="auto"/>
        <w:outlineLvl w:val="0"/>
        <w:rPr>
          <w:rFonts w:ascii="Verdana" w:hAnsi="Verdana"/>
          <w:sz w:val="18"/>
          <w:szCs w:val="18"/>
        </w:rPr>
      </w:pPr>
      <w:bookmarkStart w:id="2" w:name="_Hlk132719875"/>
      <w:r w:rsidRPr="003F6716">
        <w:rPr>
          <w:rFonts w:ascii="Verdana" w:hAnsi="Verdana"/>
          <w:sz w:val="18"/>
          <w:szCs w:val="18"/>
        </w:rPr>
        <w:t xml:space="preserve">                                                                      </w:t>
      </w:r>
    </w:p>
    <w:p w14:paraId="426482E6" w14:textId="72097790" w:rsidR="00B35FF6" w:rsidRPr="003F6716" w:rsidRDefault="00B35FF6" w:rsidP="00502366">
      <w:pPr>
        <w:keepNext/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Verdana" w:hAnsi="Verdana"/>
          <w:b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§ 4</w:t>
      </w:r>
      <w:bookmarkEnd w:id="2"/>
    </w:p>
    <w:p w14:paraId="24FE9270" w14:textId="1F32E05C" w:rsidR="00B35FF6" w:rsidRPr="003F6716" w:rsidRDefault="00566AD6" w:rsidP="003F6716">
      <w:pPr>
        <w:pStyle w:val="Akapitzlist"/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1.</w:t>
      </w:r>
      <w:r w:rsidR="00B35FF6" w:rsidRPr="003F6716">
        <w:rPr>
          <w:rFonts w:ascii="Verdana" w:eastAsia="Arial Unicode MS" w:hAnsi="Verdana"/>
          <w:sz w:val="18"/>
          <w:szCs w:val="18"/>
        </w:rPr>
        <w:t>Zleceniobiorca zobowiązuje się do wykonania przedmiotu Umowy ze szczególną starannością, przestrzegając wszelkich wymaganych prawem przepisów, stosownych norm.</w:t>
      </w:r>
    </w:p>
    <w:p w14:paraId="5544A735" w14:textId="5C9E1DC7" w:rsidR="00B35FF6" w:rsidRDefault="00566AD6" w:rsidP="003F6716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lastRenderedPageBreak/>
        <w:t>2.</w:t>
      </w:r>
      <w:r w:rsidR="00B35FF6" w:rsidRPr="003F6716">
        <w:rPr>
          <w:rFonts w:ascii="Verdana" w:hAnsi="Verdana"/>
          <w:sz w:val="18"/>
          <w:szCs w:val="18"/>
        </w:rPr>
        <w:t xml:space="preserve">Zleceniobiorca oświadcza, że </w:t>
      </w:r>
      <w:r w:rsidR="00B35FF6" w:rsidRPr="003F6716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18511FE2" w14:textId="5C9707ED" w:rsidR="00FB3297" w:rsidRPr="003F6716" w:rsidRDefault="00FB3297" w:rsidP="003F6716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Do realizacji zamówienia Wykonawca skieruje: ……………………………………………………</w:t>
      </w:r>
    </w:p>
    <w:p w14:paraId="42514FA2" w14:textId="193583FC" w:rsidR="00B35FF6" w:rsidRPr="003F6716" w:rsidRDefault="00FB3297" w:rsidP="003F671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4</w:t>
      </w:r>
      <w:r w:rsidR="00566AD6" w:rsidRPr="003F6716">
        <w:rPr>
          <w:rFonts w:ascii="Verdana" w:eastAsia="Arial Unicode MS" w:hAnsi="Verdana"/>
          <w:sz w:val="18"/>
          <w:szCs w:val="18"/>
        </w:rPr>
        <w:t>.</w:t>
      </w:r>
      <w:r w:rsidR="00B35FF6" w:rsidRPr="003F6716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4468D3D7" w14:textId="44158874" w:rsidR="00B35FF6" w:rsidRPr="003F6716" w:rsidRDefault="00B35FF6" w:rsidP="003F671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- ze strony Zleceniodawcy: …………… Tel. …………………., e-mail ……………………..</w:t>
      </w:r>
    </w:p>
    <w:p w14:paraId="191FA693" w14:textId="1FCB6FB4" w:rsidR="00B35FF6" w:rsidRPr="003F6716" w:rsidRDefault="00B35FF6" w:rsidP="003F6716">
      <w:pPr>
        <w:tabs>
          <w:tab w:val="left" w:pos="0"/>
        </w:tabs>
        <w:spacing w:after="0" w:line="240" w:lineRule="auto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 xml:space="preserve">      - ze strony Zleceniobiorcy: …………… Tel. …………………., e-mail ……………………..</w:t>
      </w:r>
    </w:p>
    <w:p w14:paraId="48F352BC" w14:textId="294F9DB9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§ </w:t>
      </w:r>
      <w:r w:rsidR="00B35FF6" w:rsidRPr="003F6716">
        <w:rPr>
          <w:rFonts w:ascii="Verdana" w:hAnsi="Verdana"/>
          <w:b/>
          <w:bCs/>
          <w:sz w:val="18"/>
          <w:szCs w:val="18"/>
        </w:rPr>
        <w:t>5</w:t>
      </w:r>
    </w:p>
    <w:p w14:paraId="39B9C0C7" w14:textId="1F4164EF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1.Strony ustanawiają odpowiedzialność za niewykonanie lub nienależyte wykonanie umowy w formie kar umownych .</w:t>
      </w:r>
    </w:p>
    <w:p w14:paraId="26255AE6" w14:textId="77777777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 Zleceniobiorca zapłaci Zleceniodawcy kary umowne :</w:t>
      </w:r>
    </w:p>
    <w:p w14:paraId="6E83C9DC" w14:textId="6C228350" w:rsidR="00DA0FF4" w:rsidRPr="003F6716" w:rsidRDefault="00830DD0" w:rsidP="003F671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za niewykonanie </w:t>
      </w:r>
      <w:r w:rsidR="00BB39A3">
        <w:rPr>
          <w:rFonts w:ascii="Verdana" w:hAnsi="Verdana"/>
          <w:sz w:val="18"/>
          <w:szCs w:val="18"/>
        </w:rPr>
        <w:t xml:space="preserve">jednego </w:t>
      </w:r>
      <w:r w:rsidR="005148B8" w:rsidRPr="003F6716">
        <w:rPr>
          <w:rFonts w:ascii="Verdana" w:hAnsi="Verdana"/>
          <w:sz w:val="18"/>
          <w:szCs w:val="18"/>
        </w:rPr>
        <w:t>nagrania</w:t>
      </w:r>
      <w:r w:rsidR="00264EDF" w:rsidRPr="003F6716">
        <w:rPr>
          <w:rFonts w:ascii="Verdana" w:hAnsi="Verdana"/>
          <w:sz w:val="18"/>
          <w:szCs w:val="18"/>
        </w:rPr>
        <w:t xml:space="preserve"> </w:t>
      </w:r>
      <w:r w:rsidR="00DA0FF4" w:rsidRPr="003F6716">
        <w:rPr>
          <w:rFonts w:ascii="Verdana" w:hAnsi="Verdana"/>
          <w:sz w:val="18"/>
          <w:szCs w:val="18"/>
        </w:rPr>
        <w:t>filmu w wysokości 5% całkowitego wynagrodzenia określonego w §3 ust. 1;</w:t>
      </w:r>
    </w:p>
    <w:p w14:paraId="021D03C6" w14:textId="0B526D42" w:rsidR="00830DD0" w:rsidRPr="003F6716" w:rsidRDefault="00DA0FF4" w:rsidP="003F671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za niewykonanie </w:t>
      </w:r>
      <w:r w:rsidR="00AB6852">
        <w:rPr>
          <w:rFonts w:ascii="Verdana" w:hAnsi="Verdana"/>
          <w:sz w:val="18"/>
          <w:szCs w:val="18"/>
        </w:rPr>
        <w:t xml:space="preserve">każdego 1 </w:t>
      </w:r>
      <w:r w:rsidR="00264EDF" w:rsidRPr="003F6716">
        <w:rPr>
          <w:rFonts w:ascii="Verdana" w:hAnsi="Verdana"/>
          <w:sz w:val="18"/>
          <w:szCs w:val="18"/>
        </w:rPr>
        <w:t xml:space="preserve">dnia zdjęciowego </w:t>
      </w:r>
      <w:r w:rsidR="00830DD0" w:rsidRPr="003F6716">
        <w:rPr>
          <w:rFonts w:ascii="Verdana" w:hAnsi="Verdana"/>
          <w:sz w:val="18"/>
          <w:szCs w:val="18"/>
        </w:rPr>
        <w:t xml:space="preserve"> w umówionym terminie w wysokości </w:t>
      </w:r>
      <w:r w:rsidR="005148B8" w:rsidRPr="003F6716">
        <w:rPr>
          <w:rFonts w:ascii="Verdana" w:hAnsi="Verdana"/>
          <w:sz w:val="18"/>
          <w:szCs w:val="18"/>
        </w:rPr>
        <w:t>2</w:t>
      </w:r>
      <w:r w:rsidR="00830DD0" w:rsidRPr="003F6716">
        <w:rPr>
          <w:rFonts w:ascii="Verdana" w:hAnsi="Verdana"/>
          <w:sz w:val="18"/>
          <w:szCs w:val="18"/>
        </w:rPr>
        <w:t>% całkowitego wynagrodzenia określonego w §3 ust. 1;</w:t>
      </w:r>
    </w:p>
    <w:p w14:paraId="12D8D9A2" w14:textId="445EA231" w:rsidR="00830DD0" w:rsidRPr="003F6716" w:rsidRDefault="00830DD0" w:rsidP="003F671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 tytułu wypowiedzenia umowy z </w:t>
      </w:r>
      <w:r w:rsidR="00513A5A" w:rsidRPr="003F6716">
        <w:rPr>
          <w:rFonts w:ascii="Verdana" w:hAnsi="Verdana"/>
          <w:sz w:val="18"/>
          <w:szCs w:val="18"/>
        </w:rPr>
        <w:t>przyczyn leżących po stronie</w:t>
      </w:r>
      <w:r w:rsidRPr="003F6716">
        <w:rPr>
          <w:rFonts w:ascii="Verdana" w:hAnsi="Verdana"/>
          <w:sz w:val="18"/>
          <w:szCs w:val="18"/>
        </w:rPr>
        <w:t xml:space="preserve"> Zleceniobiorcy, w wysokości 10 % od kwoty stanowiącej różnicę pomiędzy całkowitym  wynagrodzeniem brutto za przedmiot umowy określonym w §3 ust. 1, a sumą wynagrodzeń brutto za usługi zrealizowane do dnia wypowiedzenia umowy.</w:t>
      </w:r>
    </w:p>
    <w:p w14:paraId="4218644C" w14:textId="49F27C0B" w:rsidR="00830DD0" w:rsidRPr="003F6716" w:rsidRDefault="00830DD0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3. Zleceniodawca zapłaci Zleceniobiorcy kary umowne z tytułu wypowiedzenia umowy </w:t>
      </w:r>
      <w:r w:rsidR="00513A5A" w:rsidRPr="003F6716">
        <w:rPr>
          <w:rFonts w:ascii="Verdana" w:hAnsi="Verdana"/>
          <w:sz w:val="18"/>
          <w:szCs w:val="18"/>
        </w:rPr>
        <w:t xml:space="preserve">z przyczyn leżących po stronie </w:t>
      </w:r>
      <w:r w:rsidRPr="003F6716">
        <w:rPr>
          <w:rFonts w:ascii="Verdana" w:hAnsi="Verdana"/>
          <w:sz w:val="18"/>
          <w:szCs w:val="18"/>
        </w:rPr>
        <w:t>Zleceniodawcy, w wysokości 10 % od kwoty stanowiącej różnicę pomiędzy całkowitym  wynagrodzeniem brutto za przedmiot umowy określonym w §3 ust. 1, a sumą wynagrodzeń brutto za usługi zrealizowane do dnia wypowiedzenia umowy.</w:t>
      </w:r>
    </w:p>
    <w:p w14:paraId="6058F295" w14:textId="07E0FEA7" w:rsidR="00043096" w:rsidRPr="003F6716" w:rsidRDefault="00830DD0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4. </w:t>
      </w:r>
      <w:r w:rsidR="00043096" w:rsidRPr="003F6716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</w:t>
      </w:r>
      <w:r w:rsidR="00FB3297">
        <w:rPr>
          <w:rFonts w:ascii="Verdana" w:hAnsi="Verdana"/>
          <w:sz w:val="18"/>
          <w:szCs w:val="18"/>
        </w:rPr>
        <w:t>2</w:t>
      </w:r>
      <w:r w:rsidR="00043096" w:rsidRPr="003F6716">
        <w:rPr>
          <w:rFonts w:ascii="Verdana" w:hAnsi="Verdana"/>
          <w:sz w:val="18"/>
          <w:szCs w:val="18"/>
        </w:rPr>
        <w:t xml:space="preserve">0% wynagrodzenia </w:t>
      </w:r>
      <w:r w:rsidR="00BB39A3">
        <w:rPr>
          <w:rFonts w:ascii="Verdana" w:hAnsi="Verdana"/>
          <w:sz w:val="18"/>
          <w:szCs w:val="18"/>
        </w:rPr>
        <w:t xml:space="preserve">całkowitego </w:t>
      </w:r>
      <w:r w:rsidR="00513A5A" w:rsidRPr="003F6716">
        <w:rPr>
          <w:rFonts w:ascii="Verdana" w:hAnsi="Verdana"/>
          <w:sz w:val="18"/>
          <w:szCs w:val="18"/>
        </w:rPr>
        <w:t>brutto</w:t>
      </w:r>
      <w:r w:rsidR="00043096" w:rsidRPr="003F6716">
        <w:rPr>
          <w:rFonts w:ascii="Verdana" w:hAnsi="Verdana"/>
          <w:sz w:val="18"/>
          <w:szCs w:val="18"/>
        </w:rPr>
        <w:t xml:space="preserve"> o którym mowa w § 3 ust. 1 umowy.</w:t>
      </w:r>
    </w:p>
    <w:p w14:paraId="4F5F2501" w14:textId="501D9B7D" w:rsidR="00043096" w:rsidRPr="003F6716" w:rsidRDefault="00043096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5.Zastrzeżenia co do kar umownych pozostają w mocy w całości lub w części, pomimo oświadczenia </w:t>
      </w:r>
      <w:r w:rsidR="005148B8" w:rsidRPr="003F6716">
        <w:rPr>
          <w:rFonts w:ascii="Verdana" w:hAnsi="Verdana"/>
          <w:sz w:val="18"/>
          <w:szCs w:val="18"/>
        </w:rPr>
        <w:br/>
      </w:r>
      <w:r w:rsidRPr="003F6716">
        <w:rPr>
          <w:rFonts w:ascii="Verdana" w:hAnsi="Verdana"/>
          <w:sz w:val="18"/>
          <w:szCs w:val="18"/>
        </w:rPr>
        <w:t>o odstąpieniu od umowy.</w:t>
      </w:r>
    </w:p>
    <w:p w14:paraId="6BEE0A5F" w14:textId="02CAD04F" w:rsidR="00043096" w:rsidRPr="003F6716" w:rsidRDefault="00513A5A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6</w:t>
      </w:r>
      <w:r w:rsidR="00043096" w:rsidRPr="003F6716">
        <w:rPr>
          <w:rFonts w:ascii="Verdana" w:hAnsi="Verdana"/>
          <w:sz w:val="18"/>
          <w:szCs w:val="18"/>
        </w:rPr>
        <w:t>.Zleceniobiorca wyraża zgodę na potrącenie wymagalnych kar umownych  z przysługującemu mu wynagrodzenia.</w:t>
      </w:r>
    </w:p>
    <w:p w14:paraId="2C6D1347" w14:textId="34F37A43" w:rsidR="00043096" w:rsidRPr="003F6716" w:rsidRDefault="00513A5A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7</w:t>
      </w:r>
      <w:r w:rsidR="00043096" w:rsidRPr="003F6716">
        <w:rPr>
          <w:rFonts w:ascii="Verdana" w:hAnsi="Verdana"/>
          <w:sz w:val="18"/>
          <w:szCs w:val="18"/>
        </w:rPr>
        <w:t xml:space="preserve">. Jeżeli kary umowne nie pokryją poniesionej szkody, Strony niniejszej umowy zastrzegają sobie prawo dochodzenia odszkodowania uzupełniającego na zasadach określonych w art. 471 K.C. do wysokości poniesionej szkody. </w:t>
      </w:r>
    </w:p>
    <w:p w14:paraId="6B9162C9" w14:textId="334B2AF1" w:rsidR="00830DD0" w:rsidRPr="003F6716" w:rsidRDefault="00830DD0" w:rsidP="003F6716">
      <w:pPr>
        <w:tabs>
          <w:tab w:val="num" w:pos="567"/>
        </w:tabs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§ </w:t>
      </w:r>
      <w:r w:rsidR="00513A5A" w:rsidRPr="003F6716">
        <w:rPr>
          <w:rFonts w:ascii="Verdana" w:hAnsi="Verdana"/>
          <w:b/>
          <w:bCs/>
          <w:sz w:val="18"/>
          <w:szCs w:val="18"/>
        </w:rPr>
        <w:t>6</w:t>
      </w:r>
    </w:p>
    <w:p w14:paraId="65E6FC49" w14:textId="67C03BE0" w:rsidR="007E2294" w:rsidRPr="003F6716" w:rsidRDefault="00914ED2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1. </w:t>
      </w:r>
      <w:r w:rsidR="007E2294" w:rsidRPr="003F6716">
        <w:rPr>
          <w:rFonts w:ascii="Verdana" w:hAnsi="Verdana"/>
          <w:sz w:val="18"/>
          <w:szCs w:val="18"/>
        </w:rPr>
        <w:t>Zamawiającemu przysługuje prawo odstąpienia od umowy na podstawie art. 456 PZP.</w:t>
      </w:r>
    </w:p>
    <w:p w14:paraId="696968B7" w14:textId="76B5AA07" w:rsidR="007E2294" w:rsidRPr="003F6716" w:rsidRDefault="007E2294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</w:t>
      </w:r>
      <w:r w:rsidR="00873F4E" w:rsidRPr="003F6716">
        <w:rPr>
          <w:rFonts w:ascii="Verdana" w:hAnsi="Verdana"/>
          <w:sz w:val="18"/>
          <w:szCs w:val="18"/>
        </w:rPr>
        <w:t xml:space="preserve"> </w:t>
      </w:r>
      <w:r w:rsidRPr="003F6716">
        <w:rPr>
          <w:rFonts w:ascii="Verdana" w:hAnsi="Verdana"/>
          <w:sz w:val="18"/>
          <w:szCs w:val="18"/>
        </w:rPr>
        <w:t>Ponadto Zamawiającemu przysługuje prawo odstąpienia od umowy w następujących sytuacjach:</w:t>
      </w:r>
    </w:p>
    <w:p w14:paraId="0BE3196A" w14:textId="2DF109FB" w:rsidR="007E2294" w:rsidRPr="003F6716" w:rsidRDefault="00873F4E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a</w:t>
      </w:r>
      <w:r w:rsidR="007E2294" w:rsidRPr="003F6716">
        <w:rPr>
          <w:rFonts w:ascii="Verdana" w:hAnsi="Verdana"/>
          <w:sz w:val="18"/>
          <w:szCs w:val="18"/>
        </w:rPr>
        <w:t>) Wykonawca nie rozpoczął prac pomimo wezwania Zamawiającego złożonego na piśmie,</w:t>
      </w:r>
    </w:p>
    <w:p w14:paraId="7903C358" w14:textId="54AD27D3" w:rsidR="007E2294" w:rsidRPr="003F6716" w:rsidRDefault="00873F4E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b</w:t>
      </w:r>
      <w:r w:rsidR="00513A5A" w:rsidRPr="003F6716">
        <w:rPr>
          <w:rFonts w:ascii="Verdana" w:hAnsi="Verdana"/>
          <w:sz w:val="18"/>
          <w:szCs w:val="18"/>
        </w:rPr>
        <w:t>)</w:t>
      </w:r>
      <w:r w:rsidR="007E2294" w:rsidRPr="003F6716">
        <w:rPr>
          <w:rFonts w:ascii="Verdana" w:hAnsi="Verdana"/>
          <w:sz w:val="18"/>
          <w:szCs w:val="18"/>
        </w:rPr>
        <w:t xml:space="preserve"> Wykonawca przerwał realizację prac oraz nie kontynuuje ich pomimo wezwania Zamawiającego złożonego na piśmie.</w:t>
      </w:r>
    </w:p>
    <w:p w14:paraId="03CFD5FF" w14:textId="79843DCE" w:rsidR="00914ED2" w:rsidRPr="003F6716" w:rsidRDefault="00B35FF6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3. </w:t>
      </w:r>
      <w:r w:rsidR="00914ED2" w:rsidRPr="003F6716">
        <w:rPr>
          <w:rFonts w:ascii="Verdana" w:hAnsi="Verdana"/>
          <w:sz w:val="18"/>
          <w:szCs w:val="18"/>
        </w:rPr>
        <w:t>Wypowiedzenie umowy powinno nastąpić w formie pisemnej, pod rygorem nieważności i powinno zawierać uzasadnieni</w:t>
      </w:r>
      <w:r w:rsidR="00513A5A" w:rsidRPr="003F6716">
        <w:rPr>
          <w:rFonts w:ascii="Verdana" w:hAnsi="Verdana"/>
          <w:sz w:val="18"/>
          <w:szCs w:val="18"/>
        </w:rPr>
        <w:t xml:space="preserve"> w terminie 14 dni od wystąpienia okoliczności o których mowa w ust. 2 lit. a i b.</w:t>
      </w:r>
    </w:p>
    <w:p w14:paraId="6751348B" w14:textId="77777777" w:rsidR="00502366" w:rsidRDefault="00B35FF6" w:rsidP="003F6716">
      <w:pPr>
        <w:spacing w:after="0" w:line="240" w:lineRule="auto"/>
        <w:ind w:left="709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                                                           </w:t>
      </w:r>
    </w:p>
    <w:p w14:paraId="02142808" w14:textId="561BAA39" w:rsidR="00830DD0" w:rsidRPr="003F6716" w:rsidRDefault="00830DD0" w:rsidP="003F6716">
      <w:pPr>
        <w:spacing w:after="0" w:line="240" w:lineRule="auto"/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§ </w:t>
      </w:r>
      <w:r w:rsidR="00513A5A" w:rsidRPr="003F6716">
        <w:rPr>
          <w:rFonts w:ascii="Verdana" w:hAnsi="Verdana"/>
          <w:b/>
          <w:bCs/>
          <w:sz w:val="18"/>
          <w:szCs w:val="18"/>
        </w:rPr>
        <w:t>8</w:t>
      </w:r>
    </w:p>
    <w:p w14:paraId="5A506983" w14:textId="77777777" w:rsidR="00830DD0" w:rsidRPr="003F6716" w:rsidRDefault="00830DD0" w:rsidP="003F6716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3F6716"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59EC9FAE" w14:textId="77777777" w:rsidR="00830DD0" w:rsidRPr="003F6716" w:rsidRDefault="00830DD0" w:rsidP="003F6716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3F6716"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65B6C5ED" w14:textId="3DD9C350" w:rsidR="00830DD0" w:rsidRPr="003F6716" w:rsidRDefault="00830DD0" w:rsidP="003F6716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kern w:val="2"/>
          <w:sz w:val="18"/>
          <w:szCs w:val="18"/>
        </w:rPr>
        <w:t xml:space="preserve">3. Dopuszcza się możliwość zmiany ustaleń niniejszej umowy w stosunku do treści oferty Zleceniobiorcy </w:t>
      </w:r>
      <w:r w:rsidR="005148B8" w:rsidRPr="003F6716">
        <w:rPr>
          <w:rFonts w:ascii="Verdana" w:hAnsi="Verdana"/>
          <w:kern w:val="2"/>
          <w:sz w:val="18"/>
          <w:szCs w:val="18"/>
        </w:rPr>
        <w:br/>
      </w:r>
      <w:r w:rsidRPr="003F6716">
        <w:rPr>
          <w:rFonts w:ascii="Verdana" w:hAnsi="Verdana"/>
          <w:kern w:val="2"/>
          <w:sz w:val="18"/>
          <w:szCs w:val="18"/>
        </w:rPr>
        <w:t>w następującym zakresie</w:t>
      </w: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2FD40EA2" w14:textId="77777777" w:rsidR="00830DD0" w:rsidRPr="003F6716" w:rsidRDefault="00830DD0" w:rsidP="003F6716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b/>
          <w:color w:val="000000"/>
          <w:kern w:val="2"/>
          <w:sz w:val="18"/>
          <w:szCs w:val="18"/>
        </w:rPr>
        <w:t>terminu realizacji przedmiotu zamówienia</w:t>
      </w:r>
      <w:r w:rsidRPr="003F6716">
        <w:rPr>
          <w:rFonts w:ascii="Verdana" w:hAnsi="Verdana"/>
          <w:color w:val="000000"/>
          <w:kern w:val="2"/>
          <w:sz w:val="18"/>
          <w:szCs w:val="18"/>
        </w:rPr>
        <w:t>, gdy jest ona spowodowana:</w:t>
      </w:r>
    </w:p>
    <w:p w14:paraId="75422827" w14:textId="77777777" w:rsidR="00830DD0" w:rsidRPr="003F6716" w:rsidRDefault="00830DD0" w:rsidP="003F6716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 epidemią stwierdzona przez uprawnione do tego organy lokalne lub państwowe, klęską żywiołową, strajkiem, stanem wyjątkowym, stanem wojennym, wojną.</w:t>
      </w:r>
    </w:p>
    <w:p w14:paraId="060B4F11" w14:textId="77777777" w:rsidR="00830DD0" w:rsidRPr="003F6716" w:rsidRDefault="00830DD0" w:rsidP="003F6716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 następstwem okoliczności leżących po stronie Zleceniodawcy lub przeszkodami dającymi się przypisać Zleceniodawcy.</w:t>
      </w:r>
    </w:p>
    <w:p w14:paraId="7AE4EC0E" w14:textId="77777777" w:rsidR="00830DD0" w:rsidRPr="003F6716" w:rsidRDefault="00830DD0" w:rsidP="003F6716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 następstwem wprowadzania zmian w obowiązujących przepisach prawnych mających wpływ na realizację przedmiotu zamówienia. </w:t>
      </w:r>
    </w:p>
    <w:p w14:paraId="3B40CDB9" w14:textId="77777777" w:rsidR="00830DD0" w:rsidRPr="003F6716" w:rsidRDefault="00830DD0" w:rsidP="003F6716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>powierzenie określonego zakresu podwykonawcy lub zmiany zakresu części prac powierzonych podwykonawcy w przypadku gdy:</w:t>
      </w:r>
    </w:p>
    <w:p w14:paraId="4020F6C4" w14:textId="77777777" w:rsidR="00830DD0" w:rsidRDefault="00830DD0" w:rsidP="003F6716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>− wprowadzenie nowego podwykonawcy zapewni lepszą realizację danej części zamówienia,</w:t>
      </w:r>
    </w:p>
    <w:p w14:paraId="5C9A2F51" w14:textId="4C4705D6" w:rsidR="00DD205B" w:rsidRPr="007A2232" w:rsidRDefault="00DD205B" w:rsidP="003F6716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Verdana" w:hAnsi="Verdana"/>
          <w:color w:val="0070C0"/>
          <w:kern w:val="2"/>
          <w:sz w:val="18"/>
          <w:szCs w:val="18"/>
        </w:rPr>
      </w:pPr>
      <w:r>
        <w:rPr>
          <w:rFonts w:ascii="Verdana" w:hAnsi="Verdana"/>
          <w:color w:val="000000"/>
          <w:kern w:val="2"/>
          <w:sz w:val="18"/>
          <w:szCs w:val="18"/>
        </w:rPr>
        <w:t xml:space="preserve">c) </w:t>
      </w:r>
      <w:r w:rsidR="008A31A3" w:rsidRPr="007A2232">
        <w:rPr>
          <w:rFonts w:ascii="Verdana" w:hAnsi="Verdana"/>
          <w:color w:val="0070C0"/>
          <w:sz w:val="18"/>
          <w:szCs w:val="18"/>
          <w:lang w:eastAsia="zh-CN"/>
        </w:rPr>
        <w:t xml:space="preserve">osób przewidzianych do realizacji zamówienia przez Strony pod warunkiem, że osoby zaproponowane będą posiadały co najmniej takie </w:t>
      </w:r>
      <w:r w:rsidR="00CE7EBB">
        <w:rPr>
          <w:rFonts w:ascii="Verdana" w:hAnsi="Verdana"/>
          <w:color w:val="0070C0"/>
          <w:sz w:val="18"/>
          <w:szCs w:val="18"/>
          <w:lang w:eastAsia="zh-CN"/>
        </w:rPr>
        <w:t>doświadczenie</w:t>
      </w:r>
      <w:r w:rsidR="008A31A3" w:rsidRPr="007A2232">
        <w:rPr>
          <w:rFonts w:ascii="Verdana" w:hAnsi="Verdana"/>
          <w:color w:val="0070C0"/>
          <w:sz w:val="18"/>
          <w:szCs w:val="18"/>
          <w:lang w:eastAsia="zh-CN"/>
        </w:rPr>
        <w:t>, jak osoby wskazane w ofercie</w:t>
      </w:r>
      <w:r w:rsidR="00CE7EBB">
        <w:rPr>
          <w:rFonts w:ascii="Verdana" w:hAnsi="Verdana"/>
          <w:color w:val="0070C0"/>
          <w:sz w:val="18"/>
          <w:szCs w:val="18"/>
          <w:lang w:eastAsia="zh-CN"/>
        </w:rPr>
        <w:t xml:space="preserve"> (w szczególności w zakresie kryterium oceny ofert).</w:t>
      </w:r>
    </w:p>
    <w:p w14:paraId="5AA2EC3B" w14:textId="77777777" w:rsidR="00830DD0" w:rsidRPr="003F6716" w:rsidRDefault="00830DD0" w:rsidP="003F6716">
      <w:pPr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3F6716">
        <w:rPr>
          <w:rFonts w:ascii="Verdana" w:hAnsi="Verdana"/>
          <w:sz w:val="18"/>
          <w:szCs w:val="18"/>
        </w:rPr>
        <w:t>Zleceniobiorcy</w:t>
      </w: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. </w:t>
      </w:r>
    </w:p>
    <w:p w14:paraId="6B82B2AF" w14:textId="7A836391" w:rsidR="00830DD0" w:rsidRPr="003F6716" w:rsidRDefault="00830DD0" w:rsidP="003F6716">
      <w:pPr>
        <w:suppressAutoHyphens/>
        <w:spacing w:after="0" w:line="240" w:lineRule="auto"/>
        <w:ind w:right="-189"/>
        <w:jc w:val="both"/>
        <w:rPr>
          <w:rFonts w:ascii="Verdana" w:hAnsi="Verdana"/>
          <w:b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 </w:t>
      </w:r>
      <w:r w:rsidR="003F6716">
        <w:rPr>
          <w:rFonts w:ascii="Verdana" w:hAnsi="Verdana"/>
          <w:color w:val="000000"/>
          <w:kern w:val="2"/>
          <w:sz w:val="18"/>
          <w:szCs w:val="18"/>
        </w:rPr>
        <w:t xml:space="preserve">                                                                         </w:t>
      </w:r>
      <w:r w:rsidRPr="003F6716">
        <w:rPr>
          <w:rFonts w:ascii="Verdana" w:hAnsi="Verdana"/>
          <w:b/>
          <w:sz w:val="18"/>
          <w:szCs w:val="18"/>
        </w:rPr>
        <w:t>§</w:t>
      </w:r>
      <w:r w:rsidR="00513A5A" w:rsidRPr="003F6716">
        <w:rPr>
          <w:rFonts w:ascii="Verdana" w:hAnsi="Verdana"/>
          <w:b/>
          <w:sz w:val="18"/>
          <w:szCs w:val="18"/>
        </w:rPr>
        <w:t>9</w:t>
      </w:r>
    </w:p>
    <w:p w14:paraId="3CD9F57E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lastRenderedPageBreak/>
        <w:t>Zleceniobiorca może posługiwać się podwykonawcami, przy czym za ich działanie ponosi odpowiedzialność, na zasadach określonych Umową, jak za działanie własne.</w:t>
      </w:r>
    </w:p>
    <w:p w14:paraId="10ABC3E2" w14:textId="1771DD88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§</w:t>
      </w:r>
      <w:r w:rsidR="00513A5A" w:rsidRPr="003F6716">
        <w:rPr>
          <w:rFonts w:ascii="Verdana" w:hAnsi="Verdana"/>
          <w:b/>
          <w:bCs/>
          <w:sz w:val="18"/>
          <w:szCs w:val="18"/>
        </w:rPr>
        <w:t>10</w:t>
      </w:r>
    </w:p>
    <w:p w14:paraId="2886782A" w14:textId="77777777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Autorskie prawa majątkowe</w:t>
      </w:r>
    </w:p>
    <w:p w14:paraId="49BCAC8A" w14:textId="1860F18F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Przeniesienie autorskich praw majątkowych zgodnie z załącznikiem </w:t>
      </w:r>
      <w:r w:rsidR="005D55BA" w:rsidRPr="003F6716">
        <w:rPr>
          <w:rFonts w:ascii="Verdana" w:hAnsi="Verdana"/>
          <w:sz w:val="18"/>
          <w:szCs w:val="18"/>
        </w:rPr>
        <w:t>nr 2</w:t>
      </w:r>
      <w:r w:rsidRPr="003F6716">
        <w:rPr>
          <w:rFonts w:ascii="Verdana" w:hAnsi="Verdana"/>
          <w:sz w:val="18"/>
          <w:szCs w:val="18"/>
        </w:rPr>
        <w:t xml:space="preserve"> do umowy</w:t>
      </w:r>
    </w:p>
    <w:p w14:paraId="727E10AA" w14:textId="3D275CD7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3F6716">
        <w:rPr>
          <w:rFonts w:ascii="Verdana" w:hAnsi="Verdana"/>
          <w:b/>
          <w:bCs/>
          <w:color w:val="000000"/>
          <w:sz w:val="18"/>
          <w:szCs w:val="18"/>
        </w:rPr>
        <w:t>§ 1</w:t>
      </w:r>
      <w:r w:rsidR="00513A5A" w:rsidRPr="003F6716">
        <w:rPr>
          <w:rFonts w:ascii="Verdana" w:hAnsi="Verdana"/>
          <w:b/>
          <w:bCs/>
          <w:color w:val="000000"/>
          <w:sz w:val="18"/>
          <w:szCs w:val="18"/>
        </w:rPr>
        <w:t>1</w:t>
      </w:r>
      <w:r w:rsidRPr="003F6716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14:paraId="1245D2A3" w14:textId="77777777" w:rsidR="00830DD0" w:rsidRPr="003F6716" w:rsidRDefault="00830DD0" w:rsidP="003F67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1. W sprawach nieuregulowanych niniejszą umową stosuje się przepisy Kodeksu cywilnego.</w:t>
      </w:r>
    </w:p>
    <w:p w14:paraId="1BAE7EB3" w14:textId="77777777" w:rsidR="00830DD0" w:rsidRPr="003F6716" w:rsidRDefault="00830DD0" w:rsidP="003F67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2. Ewentualne spory powstałe w trakcie realizacji umowy podlegają rozpoznaniu przez sąd właściwy dla siedziby Zamawiającego.</w:t>
      </w:r>
    </w:p>
    <w:p w14:paraId="103F5772" w14:textId="77777777" w:rsidR="00830DD0" w:rsidRPr="003F6716" w:rsidRDefault="00830DD0" w:rsidP="003F67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3. Umowę sporządzono w 2 jednobrzmiących egzemplarzach, po 1 egzemplarzu dla każdej ze Stron.</w:t>
      </w:r>
    </w:p>
    <w:p w14:paraId="690A6FA7" w14:textId="77777777" w:rsidR="00830DD0" w:rsidRPr="003F6716" w:rsidRDefault="00830DD0" w:rsidP="003F6716">
      <w:pPr>
        <w:spacing w:after="0" w:line="240" w:lineRule="auto"/>
        <w:ind w:left="709"/>
        <w:rPr>
          <w:rFonts w:ascii="Verdana" w:hAnsi="Verdana"/>
          <w:sz w:val="18"/>
          <w:szCs w:val="18"/>
        </w:rPr>
      </w:pPr>
    </w:p>
    <w:p w14:paraId="506A3F32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</w:p>
    <w:p w14:paraId="17073FBA" w14:textId="60F4A690" w:rsidR="00830DD0" w:rsidRPr="003F6716" w:rsidRDefault="00830DD0" w:rsidP="003F6716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3F6716">
        <w:rPr>
          <w:rFonts w:ascii="Verdana" w:hAnsi="Verdana"/>
          <w:b/>
          <w:sz w:val="18"/>
          <w:szCs w:val="18"/>
        </w:rPr>
        <w:t xml:space="preserve">          Za Zleceniodawcę                                                                                  </w:t>
      </w:r>
      <w:r w:rsidR="005D55BA" w:rsidRPr="003F6716">
        <w:rPr>
          <w:rFonts w:ascii="Verdana" w:hAnsi="Verdana"/>
          <w:b/>
          <w:sz w:val="18"/>
          <w:szCs w:val="18"/>
        </w:rPr>
        <w:t xml:space="preserve">  </w:t>
      </w:r>
      <w:r w:rsidRPr="003F6716">
        <w:rPr>
          <w:rFonts w:ascii="Verdana" w:hAnsi="Verdana"/>
          <w:b/>
          <w:sz w:val="18"/>
          <w:szCs w:val="18"/>
        </w:rPr>
        <w:t xml:space="preserve"> Za Zleceniobiorcę</w:t>
      </w:r>
    </w:p>
    <w:p w14:paraId="0C247EE4" w14:textId="77777777" w:rsidR="00830DD0" w:rsidRPr="003F6716" w:rsidRDefault="00830DD0" w:rsidP="003F6716">
      <w:pPr>
        <w:pStyle w:val="Zwykytekst"/>
        <w:spacing w:after="0" w:line="240" w:lineRule="auto"/>
        <w:rPr>
          <w:rFonts w:ascii="Verdana" w:hAnsi="Verdana" w:cs="Times New Roman"/>
          <w:sz w:val="18"/>
          <w:szCs w:val="18"/>
        </w:rPr>
      </w:pPr>
    </w:p>
    <w:p w14:paraId="6F24ACC5" w14:textId="77777777" w:rsidR="00830DD0" w:rsidRPr="003F6716" w:rsidRDefault="00830DD0" w:rsidP="003F6716">
      <w:pPr>
        <w:spacing w:after="0" w:line="240" w:lineRule="auto"/>
        <w:rPr>
          <w:rFonts w:ascii="Verdana" w:hAnsi="Verdana"/>
          <w:sz w:val="18"/>
          <w:szCs w:val="18"/>
        </w:rPr>
      </w:pPr>
    </w:p>
    <w:p w14:paraId="6D04E764" w14:textId="16C7EEF5" w:rsidR="00830DD0" w:rsidRPr="003F6716" w:rsidRDefault="00830DD0" w:rsidP="003F6716">
      <w:pPr>
        <w:tabs>
          <w:tab w:val="left" w:pos="555"/>
        </w:tabs>
        <w:spacing w:after="0" w:line="240" w:lineRule="auto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ab/>
        <w:t xml:space="preserve">………………………..                                                                         </w:t>
      </w:r>
      <w:r w:rsidR="005D55BA" w:rsidRPr="003F6716">
        <w:rPr>
          <w:rFonts w:ascii="Verdana" w:hAnsi="Verdana"/>
          <w:sz w:val="18"/>
          <w:szCs w:val="18"/>
        </w:rPr>
        <w:t xml:space="preserve">    </w:t>
      </w:r>
      <w:r w:rsidRPr="003F6716">
        <w:rPr>
          <w:rFonts w:ascii="Verdana" w:hAnsi="Verdana"/>
          <w:sz w:val="18"/>
          <w:szCs w:val="18"/>
        </w:rPr>
        <w:t xml:space="preserve">   …………………….</w:t>
      </w:r>
    </w:p>
    <w:p w14:paraId="702DE1D5" w14:textId="465E2F53" w:rsidR="00830DD0" w:rsidRPr="003F6716" w:rsidRDefault="00830DD0" w:rsidP="003F6716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  <w:r w:rsidRPr="003F6716">
        <w:rPr>
          <w:rFonts w:ascii="Verdana" w:hAnsi="Verdana"/>
          <w:i/>
          <w:sz w:val="18"/>
          <w:szCs w:val="18"/>
        </w:rPr>
        <w:t xml:space="preserve">                (data i podpis)                                                         </w:t>
      </w:r>
      <w:r w:rsidR="005D55BA" w:rsidRPr="003F6716">
        <w:rPr>
          <w:rFonts w:ascii="Verdana" w:hAnsi="Verdana"/>
          <w:i/>
          <w:sz w:val="18"/>
          <w:szCs w:val="18"/>
        </w:rPr>
        <w:t xml:space="preserve">               </w:t>
      </w:r>
      <w:r w:rsidRPr="003F6716">
        <w:rPr>
          <w:rFonts w:ascii="Verdana" w:hAnsi="Verdana"/>
          <w:i/>
          <w:sz w:val="18"/>
          <w:szCs w:val="18"/>
        </w:rPr>
        <w:t xml:space="preserve">      (data i podpis)</w:t>
      </w:r>
    </w:p>
    <w:p w14:paraId="418C7BA2" w14:textId="77777777" w:rsidR="005D55BA" w:rsidRPr="003F6716" w:rsidRDefault="005D55BA" w:rsidP="003F671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2B3DA7FC" w14:textId="5EFA475A" w:rsidR="00830DD0" w:rsidRPr="003F6716" w:rsidRDefault="00830DD0" w:rsidP="003F671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  <w:r w:rsidRPr="003F6716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5165C647" w14:textId="77777777" w:rsidR="000905A0" w:rsidRPr="003F6716" w:rsidRDefault="000905A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6CD74D7" w14:textId="77777777" w:rsidR="000905A0" w:rsidRPr="003F6716" w:rsidRDefault="000905A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86542E3" w14:textId="46DB4405" w:rsidR="009E3130" w:rsidRPr="003F6716" w:rsidRDefault="005D55BA" w:rsidP="003F6716">
      <w:pPr>
        <w:widowControl w:val="0"/>
        <w:tabs>
          <w:tab w:val="left" w:pos="3504"/>
        </w:tabs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ab/>
        <w:t>………………………………..</w:t>
      </w:r>
    </w:p>
    <w:p w14:paraId="64CD4C9B" w14:textId="3300B984" w:rsidR="005148B8" w:rsidRPr="003F6716" w:rsidRDefault="005148B8" w:rsidP="003F6716">
      <w:pPr>
        <w:widowControl w:val="0"/>
        <w:tabs>
          <w:tab w:val="left" w:pos="3504"/>
        </w:tabs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i/>
          <w:sz w:val="18"/>
          <w:szCs w:val="18"/>
        </w:rPr>
        <w:t>(data i podpis)</w:t>
      </w:r>
    </w:p>
    <w:p w14:paraId="6C3BE13B" w14:textId="503C8E1E" w:rsidR="009E3130" w:rsidRPr="003F6716" w:rsidRDefault="009E313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D366F55" w14:textId="23D4A48B" w:rsidR="00FD2016" w:rsidRPr="003F6716" w:rsidRDefault="00FD2016" w:rsidP="003F6716">
      <w:pPr>
        <w:pStyle w:val="Zwykytekst"/>
        <w:tabs>
          <w:tab w:val="left" w:pos="7050"/>
        </w:tabs>
        <w:spacing w:after="0" w:line="240" w:lineRule="auto"/>
        <w:rPr>
          <w:rFonts w:ascii="Verdana" w:hAnsi="Verdana" w:cs="Times New Roman"/>
          <w:iCs/>
          <w:sz w:val="18"/>
          <w:szCs w:val="18"/>
        </w:rPr>
      </w:pPr>
      <w:r w:rsidRPr="003F6716">
        <w:rPr>
          <w:rFonts w:ascii="Verdana" w:hAnsi="Verdana" w:cs="Times New Roman"/>
          <w:iCs/>
          <w:sz w:val="18"/>
          <w:szCs w:val="18"/>
        </w:rPr>
        <w:t>Załączniki do umowy:</w:t>
      </w:r>
    </w:p>
    <w:p w14:paraId="3EB62641" w14:textId="77777777" w:rsidR="00FD2016" w:rsidRPr="003F6716" w:rsidRDefault="00FD2016" w:rsidP="003F6716">
      <w:pPr>
        <w:pStyle w:val="Zwykytekst"/>
        <w:tabs>
          <w:tab w:val="left" w:pos="7050"/>
        </w:tabs>
        <w:spacing w:after="0" w:line="240" w:lineRule="auto"/>
        <w:rPr>
          <w:rFonts w:ascii="Verdana" w:hAnsi="Verdana" w:cs="Times New Roman"/>
          <w:iCs/>
          <w:sz w:val="18"/>
          <w:szCs w:val="18"/>
        </w:rPr>
      </w:pPr>
      <w:r w:rsidRPr="003F6716">
        <w:rPr>
          <w:rFonts w:ascii="Verdana" w:hAnsi="Verdana" w:cs="Times New Roman"/>
          <w:iCs/>
          <w:sz w:val="18"/>
          <w:szCs w:val="18"/>
        </w:rPr>
        <w:t xml:space="preserve">1) Szczegółowa specyfikacja sprzętu/opis przedmiotu zamówienia </w:t>
      </w:r>
    </w:p>
    <w:p w14:paraId="190858ED" w14:textId="46BF94A4" w:rsidR="00FD2016" w:rsidRPr="003F6716" w:rsidRDefault="00FD2016" w:rsidP="003F6716">
      <w:pPr>
        <w:pStyle w:val="Zwykytekst"/>
        <w:tabs>
          <w:tab w:val="left" w:pos="7050"/>
        </w:tabs>
        <w:spacing w:after="0" w:line="240" w:lineRule="auto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2) Przeniesienie autorskich praw majątkowych </w:t>
      </w:r>
    </w:p>
    <w:p w14:paraId="7E46F3FE" w14:textId="6C72970F" w:rsidR="00FD2016" w:rsidRPr="003F6716" w:rsidRDefault="00FD2016" w:rsidP="003F6716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iCs/>
          <w:sz w:val="18"/>
          <w:szCs w:val="18"/>
        </w:rPr>
        <w:t>3) Oświadczenie dla celów podatkowych dotyczące podmiotów powiązanych</w:t>
      </w:r>
    </w:p>
    <w:p w14:paraId="0DE12DD2" w14:textId="77777777" w:rsidR="003F6716" w:rsidRDefault="003F6716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8F3A738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D560DB3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13A10F2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D08DC29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38D5647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60668D5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EC24DC0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83D1163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B5AAC07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DCCA308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E8CEB6B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00EFBD3D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F49AD4C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872EE9E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6B5E103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6E696B7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37E1FC2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4B87A7A7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514FEB6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06CE79D3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E563CD1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43CAA33A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5C1DB63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76909E9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41846735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4102DC1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AF993D6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5F98007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061956C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A765FD9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319701C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3473BDF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21E6298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1DFFC64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A623367" w14:textId="77777777" w:rsidR="005E0670" w:rsidRDefault="005E067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7622EE8" w14:textId="58E23D9A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  <w:r w:rsidRPr="003F6716">
        <w:rPr>
          <w:rFonts w:ascii="Verdana" w:hAnsi="Verdana"/>
          <w:sz w:val="18"/>
          <w:szCs w:val="18"/>
        </w:rPr>
        <w:lastRenderedPageBreak/>
        <w:t xml:space="preserve">Załącznik nr </w:t>
      </w:r>
      <w:r w:rsidR="005D55BA" w:rsidRPr="003F6716">
        <w:rPr>
          <w:rFonts w:ascii="Verdana" w:hAnsi="Verdana"/>
          <w:sz w:val="18"/>
          <w:szCs w:val="18"/>
        </w:rPr>
        <w:t>3</w:t>
      </w:r>
      <w:r w:rsidRPr="003F6716">
        <w:rPr>
          <w:rFonts w:ascii="Verdana" w:hAnsi="Verdana"/>
          <w:sz w:val="18"/>
          <w:szCs w:val="18"/>
        </w:rPr>
        <w:t xml:space="preserve"> do umowy</w:t>
      </w:r>
    </w:p>
    <w:p w14:paraId="0CAE7B9C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1CC8D6EE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5FEA3855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.....................................… </w:t>
      </w:r>
    </w:p>
    <w:p w14:paraId="378006D8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Nazwa Wykonawcy</w:t>
      </w:r>
    </w:p>
    <w:p w14:paraId="459370DF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.....................................…</w:t>
      </w:r>
    </w:p>
    <w:p w14:paraId="445E0423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NIP</w:t>
      </w:r>
      <w:r w:rsidRPr="003F6716">
        <w:rPr>
          <w:rFonts w:ascii="Verdana" w:hAnsi="Verdana"/>
          <w:sz w:val="18"/>
          <w:szCs w:val="18"/>
        </w:rPr>
        <w:tab/>
        <w:t> </w:t>
      </w:r>
    </w:p>
    <w:p w14:paraId="65D1867C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2211FBC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BCB3D39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7EF889F2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1FD10BBE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1BC3132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1BB81558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0017A412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3F6716">
        <w:rPr>
          <w:rFonts w:ascii="Verdana" w:hAnsi="Verdana"/>
          <w:b/>
          <w:bCs/>
          <w:sz w:val="18"/>
          <w:szCs w:val="18"/>
        </w:rPr>
        <w:t>Podmiot</w:t>
      </w:r>
      <w:r w:rsidRPr="003F6716">
        <w:rPr>
          <w:rFonts w:ascii="Verdana" w:hAnsi="Verdana"/>
          <w:sz w:val="18"/>
          <w:szCs w:val="18"/>
        </w:rPr>
        <w:t>”) niniejszym oświadcza, że Podmiot:</w:t>
      </w:r>
    </w:p>
    <w:p w14:paraId="25FDE483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jest / nie jest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1"/>
      </w:r>
      <w:r w:rsidRPr="003F6716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3F6716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2"/>
      </w:r>
      <w:r w:rsidRPr="003F6716">
        <w:rPr>
          <w:rFonts w:ascii="Verdana" w:hAnsi="Verdana"/>
          <w:sz w:val="18"/>
          <w:szCs w:val="18"/>
        </w:rPr>
        <w:t>;</w:t>
      </w:r>
    </w:p>
    <w:p w14:paraId="1834423F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jest / nie</w:t>
      </w:r>
      <w:r w:rsidRPr="003F6716">
        <w:rPr>
          <w:rFonts w:ascii="Verdana" w:hAnsi="Verdana"/>
          <w:sz w:val="18"/>
          <w:szCs w:val="18"/>
        </w:rPr>
        <w:t xml:space="preserve"> </w:t>
      </w:r>
      <w:r w:rsidRPr="003F6716">
        <w:rPr>
          <w:rFonts w:ascii="Verdana" w:hAnsi="Verdana"/>
          <w:b/>
          <w:bCs/>
          <w:sz w:val="18"/>
          <w:szCs w:val="18"/>
        </w:rPr>
        <w:t>jest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3"/>
      </w:r>
      <w:r w:rsidRPr="003F6716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4"/>
      </w:r>
      <w:r w:rsidRPr="003F6716">
        <w:rPr>
          <w:rFonts w:ascii="Verdana" w:hAnsi="Verdana"/>
          <w:sz w:val="18"/>
          <w:szCs w:val="18"/>
        </w:rPr>
        <w:t xml:space="preserve"> </w:t>
      </w:r>
    </w:p>
    <w:p w14:paraId="27DE2508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rzeczywisty właściciel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5"/>
      </w:r>
      <w:r w:rsidRPr="003F6716">
        <w:rPr>
          <w:rFonts w:ascii="Verdana" w:hAnsi="Verdana"/>
          <w:sz w:val="18"/>
          <w:szCs w:val="18"/>
        </w:rPr>
        <w:t xml:space="preserve"> Podmiotu </w:t>
      </w:r>
      <w:r w:rsidRPr="003F6716">
        <w:rPr>
          <w:rFonts w:ascii="Verdana" w:hAnsi="Verdana"/>
          <w:b/>
          <w:bCs/>
          <w:sz w:val="18"/>
          <w:szCs w:val="18"/>
        </w:rPr>
        <w:t>jest / nie jest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6"/>
      </w:r>
      <w:r w:rsidRPr="003F6716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3F6716">
        <w:rPr>
          <w:rFonts w:ascii="Verdana" w:hAnsi="Verdana"/>
          <w:sz w:val="18"/>
          <w:szCs w:val="18"/>
          <w:vertAlign w:val="superscript"/>
        </w:rPr>
        <w:t>4</w:t>
      </w:r>
      <w:r w:rsidRPr="003F6716">
        <w:rPr>
          <w:rFonts w:ascii="Verdana" w:hAnsi="Verdana"/>
          <w:sz w:val="18"/>
          <w:szCs w:val="18"/>
        </w:rPr>
        <w:t xml:space="preserve"> </w:t>
      </w:r>
    </w:p>
    <w:p w14:paraId="103F7BF3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Podmiot </w:t>
      </w:r>
      <w:r w:rsidRPr="003F6716">
        <w:rPr>
          <w:rFonts w:ascii="Verdana" w:hAnsi="Verdana"/>
          <w:b/>
          <w:bCs/>
          <w:sz w:val="18"/>
          <w:szCs w:val="18"/>
        </w:rPr>
        <w:t>stanowi / nie stanowi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7"/>
      </w:r>
      <w:r w:rsidRPr="003F6716">
        <w:rPr>
          <w:rFonts w:ascii="Verdana" w:hAnsi="Verdana"/>
          <w:sz w:val="18"/>
          <w:szCs w:val="18"/>
        </w:rPr>
        <w:t xml:space="preserve"> </w:t>
      </w:r>
      <w:r w:rsidRPr="003F6716">
        <w:rPr>
          <w:rFonts w:ascii="Verdana" w:hAnsi="Verdana"/>
          <w:b/>
          <w:bCs/>
          <w:sz w:val="18"/>
          <w:szCs w:val="18"/>
        </w:rPr>
        <w:t xml:space="preserve"> </w:t>
      </w:r>
      <w:r w:rsidRPr="003F6716">
        <w:rPr>
          <w:rFonts w:ascii="Verdana" w:hAnsi="Verdana"/>
          <w:sz w:val="18"/>
          <w:szCs w:val="18"/>
        </w:rPr>
        <w:t>dla Akademia Górniczo-Hutnicza im. Stanisława Staszica w Krakowie zagranicznej jednostki kontrolowanej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8"/>
      </w:r>
      <w:r w:rsidRPr="003F6716">
        <w:rPr>
          <w:rFonts w:ascii="Verdana" w:hAnsi="Verdana"/>
          <w:sz w:val="18"/>
          <w:szCs w:val="18"/>
        </w:rPr>
        <w:t xml:space="preserve"> w rozumieniu art. 24a ustawy z dnia 15 lutego </w:t>
      </w:r>
      <w:r w:rsidRPr="003F6716">
        <w:rPr>
          <w:rFonts w:ascii="Verdana" w:hAnsi="Verdana"/>
          <w:sz w:val="18"/>
          <w:szCs w:val="18"/>
        </w:rPr>
        <w:lastRenderedPageBreak/>
        <w:t>1992 r. o podatku dochodowym od osób prawnych.</w:t>
      </w:r>
    </w:p>
    <w:p w14:paraId="6E82DD29" w14:textId="77777777" w:rsidR="00830DD0" w:rsidRPr="003F6716" w:rsidRDefault="00830DD0" w:rsidP="003F6716">
      <w:pPr>
        <w:spacing w:after="0" w:line="240" w:lineRule="auto"/>
        <w:ind w:left="780"/>
        <w:contextualSpacing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</w:p>
    <w:p w14:paraId="2D6B5D77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p w14:paraId="50107FA5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3F6716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3F6716" w:rsidRDefault="00830DD0" w:rsidP="003F6716">
            <w:pPr>
              <w:spacing w:after="0" w:line="240" w:lineRule="auto"/>
              <w:jc w:val="both"/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</w:pPr>
            <w:r w:rsidRPr="003F6716"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3F6716" w:rsidRDefault="00830DD0" w:rsidP="003F6716">
            <w:pPr>
              <w:spacing w:after="0" w:line="240" w:lineRule="auto"/>
              <w:jc w:val="center"/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3F6716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3F6716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3F6716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1029B94F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color w:val="222A35"/>
          <w:sz w:val="18"/>
          <w:szCs w:val="18"/>
          <w:lang w:eastAsia="x-none"/>
        </w:rPr>
      </w:pPr>
    </w:p>
    <w:p w14:paraId="7A40E11A" w14:textId="77777777" w:rsidR="00A82F83" w:rsidRPr="003F6716" w:rsidRDefault="00A82F83" w:rsidP="003F6716">
      <w:pPr>
        <w:spacing w:after="0" w:line="240" w:lineRule="auto"/>
        <w:rPr>
          <w:rFonts w:ascii="Verdana" w:hAnsi="Verdana"/>
          <w:sz w:val="18"/>
          <w:szCs w:val="18"/>
        </w:rPr>
      </w:pPr>
    </w:p>
    <w:sectPr w:rsidR="00A82F83" w:rsidRPr="003F6716" w:rsidSect="009E3130">
      <w:headerReference w:type="default" r:id="rId8"/>
      <w:pgSz w:w="11906" w:h="16838"/>
      <w:pgMar w:top="709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5E449" w14:textId="77777777" w:rsidR="00065CE4" w:rsidRDefault="00065CE4">
      <w:r>
        <w:separator/>
      </w:r>
    </w:p>
  </w:endnote>
  <w:endnote w:type="continuationSeparator" w:id="0">
    <w:p w14:paraId="5B732030" w14:textId="77777777" w:rsidR="00065CE4" w:rsidRDefault="00065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91463" w14:textId="77777777" w:rsidR="00065CE4" w:rsidRDefault="00065CE4">
      <w:r>
        <w:separator/>
      </w:r>
    </w:p>
  </w:footnote>
  <w:footnote w:type="continuationSeparator" w:id="0">
    <w:p w14:paraId="6DECBF94" w14:textId="77777777" w:rsidR="00065CE4" w:rsidRDefault="00065CE4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7F2629">
        <w:rPr>
          <w:rStyle w:val="normaltextrun"/>
          <w:color w:val="000000"/>
          <w:sz w:val="16"/>
          <w:szCs w:val="16"/>
        </w:rPr>
        <w:t>ekspektatywy</w:t>
      </w:r>
      <w:proofErr w:type="spellEnd"/>
      <w:r w:rsidRPr="007F2629">
        <w:rPr>
          <w:rStyle w:val="normaltextrun"/>
          <w:color w:val="000000"/>
          <w:sz w:val="16"/>
          <w:szCs w:val="16"/>
        </w:rPr>
        <w:t>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</w:rPr>
        <w:t>ekspektatywę</w:t>
      </w:r>
      <w:proofErr w:type="spellEnd"/>
      <w:r>
        <w:rPr>
          <w:rFonts w:ascii="Verdana" w:hAnsi="Verdana"/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75562" w14:textId="6A19251D" w:rsidR="00C95214" w:rsidRPr="00F045D5" w:rsidRDefault="00F045D5">
    <w:pPr>
      <w:pStyle w:val="Nagwek"/>
      <w:rPr>
        <w:b/>
        <w:bCs/>
      </w:rPr>
    </w:pPr>
    <w:r w:rsidRPr="00F045D5">
      <w:rPr>
        <w:noProof/>
      </w:rPr>
      <w:drawing>
        <wp:inline distT="0" distB="0" distL="0" distR="0" wp14:anchorId="139B925F" wp14:editId="689C6039">
          <wp:extent cx="2324100" cy="285750"/>
          <wp:effectExtent l="0" t="0" r="0" b="0"/>
          <wp:docPr id="114738785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42AAF"/>
    <w:multiLevelType w:val="multilevel"/>
    <w:tmpl w:val="9006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526DE7"/>
    <w:multiLevelType w:val="multilevel"/>
    <w:tmpl w:val="7C3ECF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75098"/>
    <w:multiLevelType w:val="hybridMultilevel"/>
    <w:tmpl w:val="AD6473BA"/>
    <w:lvl w:ilvl="0" w:tplc="1A10565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0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CB3D4F"/>
    <w:multiLevelType w:val="singleLevel"/>
    <w:tmpl w:val="839EDB8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 Unicode MS" w:hAnsi="Times New Roman" w:cs="Times New Roman"/>
        <w:b w:val="0"/>
      </w:rPr>
    </w:lvl>
  </w:abstractNum>
  <w:abstractNum w:abstractNumId="23" w15:restartNumberingAfterBreak="0">
    <w:nsid w:val="2FB74E5E"/>
    <w:multiLevelType w:val="hybridMultilevel"/>
    <w:tmpl w:val="56C65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4290B7C"/>
    <w:multiLevelType w:val="multilevel"/>
    <w:tmpl w:val="7F4AB4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997FAB"/>
    <w:multiLevelType w:val="multilevel"/>
    <w:tmpl w:val="32706D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1F4820"/>
    <w:multiLevelType w:val="hybridMultilevel"/>
    <w:tmpl w:val="646C23F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E7D486B"/>
    <w:multiLevelType w:val="multilevel"/>
    <w:tmpl w:val="42D20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999920780">
    <w:abstractNumId w:val="14"/>
  </w:num>
  <w:num w:numId="2" w16cid:durableId="20501058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7328501">
    <w:abstractNumId w:val="19"/>
  </w:num>
  <w:num w:numId="4" w16cid:durableId="513766948">
    <w:abstractNumId w:val="9"/>
  </w:num>
  <w:num w:numId="5" w16cid:durableId="1851948187">
    <w:abstractNumId w:val="7"/>
  </w:num>
  <w:num w:numId="6" w16cid:durableId="1561012803">
    <w:abstractNumId w:val="33"/>
  </w:num>
  <w:num w:numId="7" w16cid:durableId="260919509">
    <w:abstractNumId w:val="8"/>
  </w:num>
  <w:num w:numId="8" w16cid:durableId="1561791172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4600269">
    <w:abstractNumId w:val="28"/>
  </w:num>
  <w:num w:numId="10" w16cid:durableId="1486021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623767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56638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979493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75779067">
    <w:abstractNumId w:val="10"/>
  </w:num>
  <w:num w:numId="15" w16cid:durableId="49002157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56501460">
    <w:abstractNumId w:val="24"/>
  </w:num>
  <w:num w:numId="17" w16cid:durableId="815101683">
    <w:abstractNumId w:val="6"/>
  </w:num>
  <w:num w:numId="18" w16cid:durableId="1665545427">
    <w:abstractNumId w:val="20"/>
  </w:num>
  <w:num w:numId="19" w16cid:durableId="707921175">
    <w:abstractNumId w:val="16"/>
  </w:num>
  <w:num w:numId="20" w16cid:durableId="221335852">
    <w:abstractNumId w:val="2"/>
    <w:lvlOverride w:ilvl="0">
      <w:startOverride w:val="1"/>
    </w:lvlOverride>
  </w:num>
  <w:num w:numId="21" w16cid:durableId="294408244">
    <w:abstractNumId w:val="3"/>
    <w:lvlOverride w:ilvl="0">
      <w:startOverride w:val="1"/>
    </w:lvlOverride>
  </w:num>
  <w:num w:numId="22" w16cid:durableId="207716939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6630260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66356158">
    <w:abstractNumId w:val="18"/>
  </w:num>
  <w:num w:numId="25" w16cid:durableId="1350108881">
    <w:abstractNumId w:val="15"/>
  </w:num>
  <w:num w:numId="26" w16cid:durableId="1363286632">
    <w:abstractNumId w:val="35"/>
  </w:num>
  <w:num w:numId="27" w16cid:durableId="1436365252">
    <w:abstractNumId w:val="31"/>
  </w:num>
  <w:num w:numId="28" w16cid:durableId="4477488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98174208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90464657">
    <w:abstractNumId w:val="13"/>
  </w:num>
  <w:num w:numId="31" w16cid:durableId="387651234">
    <w:abstractNumId w:val="25"/>
  </w:num>
  <w:num w:numId="32" w16cid:durableId="1645966684">
    <w:abstractNumId w:val="23"/>
  </w:num>
  <w:num w:numId="33" w16cid:durableId="228343843">
    <w:abstractNumId w:val="22"/>
  </w:num>
  <w:num w:numId="34" w16cid:durableId="1580015549">
    <w:abstractNumId w:val="11"/>
  </w:num>
  <w:num w:numId="35" w16cid:durableId="1402219240">
    <w:abstractNumId w:val="12"/>
  </w:num>
  <w:num w:numId="36" w16cid:durableId="1148673639">
    <w:abstractNumId w:val="30"/>
  </w:num>
  <w:num w:numId="37" w16cid:durableId="752437434">
    <w:abstractNumId w:val="37"/>
  </w:num>
  <w:num w:numId="38" w16cid:durableId="488598854">
    <w:abstractNumId w:val="29"/>
  </w:num>
  <w:num w:numId="39" w16cid:durableId="523634131">
    <w:abstractNumId w:val="21"/>
  </w:num>
  <w:num w:numId="40" w16cid:durableId="911044605">
    <w:abstractNumId w:val="26"/>
  </w:num>
  <w:num w:numId="41" w16cid:durableId="1773477977">
    <w:abstractNumId w:val="3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278D6"/>
    <w:rsid w:val="00043096"/>
    <w:rsid w:val="00043DF9"/>
    <w:rsid w:val="00052E1F"/>
    <w:rsid w:val="00065CE4"/>
    <w:rsid w:val="000905A0"/>
    <w:rsid w:val="00096A7D"/>
    <w:rsid w:val="000A02E2"/>
    <w:rsid w:val="000A6422"/>
    <w:rsid w:val="000B7746"/>
    <w:rsid w:val="000E331E"/>
    <w:rsid w:val="000E6EAF"/>
    <w:rsid w:val="000F4906"/>
    <w:rsid w:val="00123436"/>
    <w:rsid w:val="00125A5F"/>
    <w:rsid w:val="00127975"/>
    <w:rsid w:val="00127B1F"/>
    <w:rsid w:val="0014496C"/>
    <w:rsid w:val="00146AEF"/>
    <w:rsid w:val="001640CF"/>
    <w:rsid w:val="001836C1"/>
    <w:rsid w:val="00194AF2"/>
    <w:rsid w:val="001A1963"/>
    <w:rsid w:val="001C0C33"/>
    <w:rsid w:val="001C155B"/>
    <w:rsid w:val="001D56D3"/>
    <w:rsid w:val="001F30D7"/>
    <w:rsid w:val="00214899"/>
    <w:rsid w:val="00247829"/>
    <w:rsid w:val="00264EDF"/>
    <w:rsid w:val="00272F91"/>
    <w:rsid w:val="00284DA4"/>
    <w:rsid w:val="00285426"/>
    <w:rsid w:val="00290ADC"/>
    <w:rsid w:val="00295A50"/>
    <w:rsid w:val="002B511B"/>
    <w:rsid w:val="002D5E0A"/>
    <w:rsid w:val="002E2DE1"/>
    <w:rsid w:val="002E30AA"/>
    <w:rsid w:val="0031182A"/>
    <w:rsid w:val="00315122"/>
    <w:rsid w:val="00340FCC"/>
    <w:rsid w:val="00344F99"/>
    <w:rsid w:val="003624F8"/>
    <w:rsid w:val="00377D95"/>
    <w:rsid w:val="00390E83"/>
    <w:rsid w:val="003C2C3B"/>
    <w:rsid w:val="003C2EA4"/>
    <w:rsid w:val="003F6716"/>
    <w:rsid w:val="00407C69"/>
    <w:rsid w:val="00421D59"/>
    <w:rsid w:val="00446B8D"/>
    <w:rsid w:val="00466C62"/>
    <w:rsid w:val="004727DC"/>
    <w:rsid w:val="004807B0"/>
    <w:rsid w:val="00480818"/>
    <w:rsid w:val="0048724A"/>
    <w:rsid w:val="004973AF"/>
    <w:rsid w:val="004A0F0D"/>
    <w:rsid w:val="004B7373"/>
    <w:rsid w:val="004C1054"/>
    <w:rsid w:val="004C1761"/>
    <w:rsid w:val="004D2ED0"/>
    <w:rsid w:val="00502366"/>
    <w:rsid w:val="0050385D"/>
    <w:rsid w:val="005117AF"/>
    <w:rsid w:val="00513A5A"/>
    <w:rsid w:val="005148B8"/>
    <w:rsid w:val="00516A0F"/>
    <w:rsid w:val="00554CFB"/>
    <w:rsid w:val="00566AD6"/>
    <w:rsid w:val="00571EAD"/>
    <w:rsid w:val="005958D7"/>
    <w:rsid w:val="005B4AE7"/>
    <w:rsid w:val="005D2E4D"/>
    <w:rsid w:val="005D55BA"/>
    <w:rsid w:val="005D69AA"/>
    <w:rsid w:val="005E0670"/>
    <w:rsid w:val="005E30B1"/>
    <w:rsid w:val="005E6FFA"/>
    <w:rsid w:val="005F3D5A"/>
    <w:rsid w:val="005F65A2"/>
    <w:rsid w:val="00602304"/>
    <w:rsid w:val="0062146E"/>
    <w:rsid w:val="00636835"/>
    <w:rsid w:val="00641672"/>
    <w:rsid w:val="0065049B"/>
    <w:rsid w:val="0065642B"/>
    <w:rsid w:val="00691104"/>
    <w:rsid w:val="006A435F"/>
    <w:rsid w:val="006A79A8"/>
    <w:rsid w:val="006B0DF7"/>
    <w:rsid w:val="006B1641"/>
    <w:rsid w:val="006D0F7E"/>
    <w:rsid w:val="006F7422"/>
    <w:rsid w:val="007007FD"/>
    <w:rsid w:val="00702E4E"/>
    <w:rsid w:val="00727F44"/>
    <w:rsid w:val="00730E3E"/>
    <w:rsid w:val="0074007D"/>
    <w:rsid w:val="0074237A"/>
    <w:rsid w:val="00750A3C"/>
    <w:rsid w:val="00755766"/>
    <w:rsid w:val="00761A36"/>
    <w:rsid w:val="00765833"/>
    <w:rsid w:val="00774622"/>
    <w:rsid w:val="007858A8"/>
    <w:rsid w:val="007903E8"/>
    <w:rsid w:val="007A2232"/>
    <w:rsid w:val="007C4B13"/>
    <w:rsid w:val="007E2294"/>
    <w:rsid w:val="007E66F0"/>
    <w:rsid w:val="007F2629"/>
    <w:rsid w:val="00805084"/>
    <w:rsid w:val="00825606"/>
    <w:rsid w:val="00830DD0"/>
    <w:rsid w:val="00840111"/>
    <w:rsid w:val="008600F5"/>
    <w:rsid w:val="0086045A"/>
    <w:rsid w:val="008714E9"/>
    <w:rsid w:val="00873F4E"/>
    <w:rsid w:val="00892E0C"/>
    <w:rsid w:val="008A31A3"/>
    <w:rsid w:val="008C634A"/>
    <w:rsid w:val="008D7854"/>
    <w:rsid w:val="008E2B40"/>
    <w:rsid w:val="008E3CF0"/>
    <w:rsid w:val="008F20D3"/>
    <w:rsid w:val="0090074B"/>
    <w:rsid w:val="00914ED2"/>
    <w:rsid w:val="00923D96"/>
    <w:rsid w:val="0093703C"/>
    <w:rsid w:val="00937BAE"/>
    <w:rsid w:val="00976B68"/>
    <w:rsid w:val="009944A0"/>
    <w:rsid w:val="00995B0B"/>
    <w:rsid w:val="0099604D"/>
    <w:rsid w:val="009D554D"/>
    <w:rsid w:val="009E3130"/>
    <w:rsid w:val="00A021DC"/>
    <w:rsid w:val="00A03620"/>
    <w:rsid w:val="00A378FB"/>
    <w:rsid w:val="00A37928"/>
    <w:rsid w:val="00A44CAD"/>
    <w:rsid w:val="00A47465"/>
    <w:rsid w:val="00A60335"/>
    <w:rsid w:val="00A623F9"/>
    <w:rsid w:val="00A64A10"/>
    <w:rsid w:val="00A82F83"/>
    <w:rsid w:val="00A82F98"/>
    <w:rsid w:val="00A914FC"/>
    <w:rsid w:val="00A95C4B"/>
    <w:rsid w:val="00A97023"/>
    <w:rsid w:val="00AB6852"/>
    <w:rsid w:val="00AE506E"/>
    <w:rsid w:val="00AF42D3"/>
    <w:rsid w:val="00B10C76"/>
    <w:rsid w:val="00B17369"/>
    <w:rsid w:val="00B35FF6"/>
    <w:rsid w:val="00B46AF2"/>
    <w:rsid w:val="00B75500"/>
    <w:rsid w:val="00B8264E"/>
    <w:rsid w:val="00BB39A3"/>
    <w:rsid w:val="00BD72A3"/>
    <w:rsid w:val="00C06CEC"/>
    <w:rsid w:val="00C1196B"/>
    <w:rsid w:val="00C15DD4"/>
    <w:rsid w:val="00C179C3"/>
    <w:rsid w:val="00C21264"/>
    <w:rsid w:val="00C43403"/>
    <w:rsid w:val="00C90BEF"/>
    <w:rsid w:val="00C95214"/>
    <w:rsid w:val="00CA23D1"/>
    <w:rsid w:val="00CA24CD"/>
    <w:rsid w:val="00CB3919"/>
    <w:rsid w:val="00CB5A62"/>
    <w:rsid w:val="00CE7EBB"/>
    <w:rsid w:val="00D01218"/>
    <w:rsid w:val="00D15551"/>
    <w:rsid w:val="00D15F06"/>
    <w:rsid w:val="00D31047"/>
    <w:rsid w:val="00D32D39"/>
    <w:rsid w:val="00D41FC7"/>
    <w:rsid w:val="00D544B1"/>
    <w:rsid w:val="00D560C9"/>
    <w:rsid w:val="00D679EB"/>
    <w:rsid w:val="00D67DB9"/>
    <w:rsid w:val="00DA0FF4"/>
    <w:rsid w:val="00DA1BE1"/>
    <w:rsid w:val="00DB133F"/>
    <w:rsid w:val="00DD1611"/>
    <w:rsid w:val="00DD205B"/>
    <w:rsid w:val="00DF082E"/>
    <w:rsid w:val="00DF0AB4"/>
    <w:rsid w:val="00E10A09"/>
    <w:rsid w:val="00E1575B"/>
    <w:rsid w:val="00E30B6F"/>
    <w:rsid w:val="00E32983"/>
    <w:rsid w:val="00E41EE3"/>
    <w:rsid w:val="00E517B5"/>
    <w:rsid w:val="00E554F3"/>
    <w:rsid w:val="00E73A2C"/>
    <w:rsid w:val="00E8628B"/>
    <w:rsid w:val="00ED2BA1"/>
    <w:rsid w:val="00EE72C1"/>
    <w:rsid w:val="00EF5C45"/>
    <w:rsid w:val="00F0138D"/>
    <w:rsid w:val="00F045D5"/>
    <w:rsid w:val="00F07242"/>
    <w:rsid w:val="00F16EC6"/>
    <w:rsid w:val="00F17DE5"/>
    <w:rsid w:val="00F20D4C"/>
    <w:rsid w:val="00F27AF8"/>
    <w:rsid w:val="00F326BF"/>
    <w:rsid w:val="00F54208"/>
    <w:rsid w:val="00F74649"/>
    <w:rsid w:val="00F94DCF"/>
    <w:rsid w:val="00FA5714"/>
    <w:rsid w:val="00FB3297"/>
    <w:rsid w:val="00FC2BFA"/>
    <w:rsid w:val="00FD2016"/>
    <w:rsid w:val="00FE1405"/>
    <w:rsid w:val="00FE4859"/>
    <w:rsid w:val="00FE7FDD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"/>
    <w:basedOn w:val="Normalny"/>
    <w:link w:val="AkapitzlistZnak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73F4E"/>
    <w:pPr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873F4E"/>
    <w:pPr>
      <w:spacing w:before="100" w:beforeAutospacing="1" w:after="142"/>
    </w:pPr>
    <w:rPr>
      <w:rFonts w:eastAsia="Times New Roman" w:cs="Calibri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A0F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A0F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0FF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0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0FF4"/>
    <w:rPr>
      <w:rFonts w:ascii="Calibri" w:eastAsia="Calibri" w:hAnsi="Calibri"/>
      <w:b/>
      <w:bCs/>
      <w:lang w:eastAsia="en-US"/>
    </w:rPr>
  </w:style>
  <w:style w:type="paragraph" w:styleId="Poprawka">
    <w:name w:val="Revision"/>
    <w:hidden/>
    <w:uiPriority w:val="99"/>
    <w:semiHidden/>
    <w:rsid w:val="00DA0FF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A8721-47BD-43CC-BEAF-47C99A67C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1573</Words>
  <Characters>9444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2</cp:revision>
  <cp:lastPrinted>2025-12-03T07:42:00Z</cp:lastPrinted>
  <dcterms:created xsi:type="dcterms:W3CDTF">2025-12-03T07:42:00Z</dcterms:created>
  <dcterms:modified xsi:type="dcterms:W3CDTF">2025-12-03T07:42:00Z</dcterms:modified>
</cp:coreProperties>
</file>