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F23CF" w14:textId="73E5F1F1" w:rsidR="00830DD0" w:rsidRPr="003F6716" w:rsidRDefault="00830DD0" w:rsidP="003F6716">
      <w:pPr>
        <w:pStyle w:val="Nagwek1"/>
        <w:spacing w:after="0" w:line="240" w:lineRule="auto"/>
        <w:jc w:val="right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Załącznik nr </w:t>
      </w:r>
      <w:r w:rsidR="00BB39A3">
        <w:rPr>
          <w:rFonts w:ascii="Verdana" w:hAnsi="Verdana"/>
          <w:sz w:val="18"/>
          <w:szCs w:val="18"/>
        </w:rPr>
        <w:t>4</w:t>
      </w:r>
    </w:p>
    <w:p w14:paraId="101619EA" w14:textId="77777777" w:rsidR="00830DD0" w:rsidRPr="003F6716" w:rsidRDefault="00830DD0" w:rsidP="003F6716">
      <w:pPr>
        <w:pStyle w:val="Nagwek1"/>
        <w:spacing w:after="0" w:line="240" w:lineRule="auto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WZÓR UMOWY O ŚWIADCZENIE USŁUG</w:t>
      </w:r>
    </w:p>
    <w:p w14:paraId="2A35492C" w14:textId="77777777" w:rsidR="00830DD0" w:rsidRPr="003F6716" w:rsidRDefault="00830DD0" w:rsidP="003F6716">
      <w:pPr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Umowa zawarta w Krakowie w wyniku przeprowadzonego postępowania o zamówienie publiczne pomiędzy</w:t>
      </w:r>
    </w:p>
    <w:p w14:paraId="5944D69A" w14:textId="74915D5B" w:rsidR="00830DD0" w:rsidRPr="003F6716" w:rsidRDefault="00830DD0" w:rsidP="003F6716">
      <w:pPr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b/>
          <w:sz w:val="18"/>
          <w:szCs w:val="18"/>
        </w:rPr>
        <w:t>Akademią Górniczo – Hutniczą im. Stanisława Staszica w Krakowie</w:t>
      </w:r>
      <w:r w:rsidRPr="003F6716">
        <w:rPr>
          <w:rFonts w:ascii="Verdana" w:hAnsi="Verdana"/>
          <w:b/>
          <w:color w:val="000000"/>
          <w:sz w:val="18"/>
          <w:szCs w:val="18"/>
        </w:rPr>
        <w:t xml:space="preserve">, </w:t>
      </w:r>
      <w:r w:rsidRPr="003F6716">
        <w:rPr>
          <w:rFonts w:ascii="Verdana" w:hAnsi="Verdana"/>
          <w:b/>
          <w:sz w:val="18"/>
          <w:szCs w:val="18"/>
        </w:rPr>
        <w:t>Al. Mickiewicza 30, 30-059 Kraków,</w:t>
      </w:r>
      <w:r w:rsidR="00FF0C53">
        <w:rPr>
          <w:rFonts w:ascii="Verdana" w:hAnsi="Verdana"/>
          <w:b/>
          <w:sz w:val="18"/>
          <w:szCs w:val="18"/>
        </w:rPr>
        <w:t xml:space="preserve"> NIP 675 000 19 23, </w:t>
      </w:r>
      <w:r w:rsidRPr="003F6716">
        <w:rPr>
          <w:rFonts w:ascii="Verdana" w:hAnsi="Verdana"/>
          <w:b/>
          <w:sz w:val="18"/>
          <w:szCs w:val="18"/>
        </w:rPr>
        <w:t xml:space="preserve"> </w:t>
      </w:r>
      <w:r w:rsidRPr="003F6716">
        <w:rPr>
          <w:rFonts w:ascii="Verdana" w:hAnsi="Verdana"/>
          <w:sz w:val="18"/>
          <w:szCs w:val="18"/>
        </w:rPr>
        <w:t>Wydział /Instytut, inna jednostka/..........................</w:t>
      </w:r>
    </w:p>
    <w:p w14:paraId="40E9C5EF" w14:textId="77777777" w:rsidR="00830DD0" w:rsidRPr="003F6716" w:rsidRDefault="00830DD0" w:rsidP="003F6716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reprezentowaną przez:</w:t>
      </w:r>
    </w:p>
    <w:p w14:paraId="635B428E" w14:textId="77777777" w:rsidR="00830DD0" w:rsidRPr="003F6716" w:rsidRDefault="00830DD0" w:rsidP="003F6716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1.Dziekana Wydziału /Kierownika Jednostki/............................................................................. </w:t>
      </w:r>
    </w:p>
    <w:p w14:paraId="3F152E88" w14:textId="77777777" w:rsidR="00830DD0" w:rsidRPr="003F6716" w:rsidRDefault="00830DD0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zwaną dalej </w:t>
      </w:r>
      <w:r w:rsidRPr="003F6716">
        <w:rPr>
          <w:rFonts w:ascii="Verdana" w:hAnsi="Verdana"/>
          <w:b/>
          <w:bCs/>
          <w:sz w:val="18"/>
          <w:szCs w:val="18"/>
        </w:rPr>
        <w:t>ZLECENIODAWCĄ</w:t>
      </w:r>
    </w:p>
    <w:p w14:paraId="2AA6F54B" w14:textId="77777777" w:rsidR="00830DD0" w:rsidRPr="003F6716" w:rsidRDefault="00830DD0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a</w:t>
      </w:r>
    </w:p>
    <w:p w14:paraId="4FF7CF53" w14:textId="53E564D4" w:rsidR="00FC2BFA" w:rsidRPr="003F6716" w:rsidRDefault="00FC2BFA" w:rsidP="003F6716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…………………………………………………………………..…….</w:t>
      </w:r>
    </w:p>
    <w:p w14:paraId="0EDED070" w14:textId="77777777" w:rsidR="00830DD0" w:rsidRPr="003F6716" w:rsidRDefault="00830DD0" w:rsidP="003F6716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/nazwa i siedziba firmy lub osoby prowadzącej działalność gospodarczą oraz jej adres/. </w:t>
      </w:r>
    </w:p>
    <w:p w14:paraId="14EF14C8" w14:textId="77777777" w:rsidR="00830DD0" w:rsidRPr="003F6716" w:rsidRDefault="00830DD0" w:rsidP="003F6716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reprezentowaną przez:</w:t>
      </w:r>
    </w:p>
    <w:p w14:paraId="32FD0A0F" w14:textId="3F6CC57D" w:rsidR="00830DD0" w:rsidRPr="003F6716" w:rsidRDefault="00830DD0" w:rsidP="003F6716">
      <w:pPr>
        <w:pStyle w:val="Tekstpodstawowy"/>
        <w:numPr>
          <w:ilvl w:val="0"/>
          <w:numId w:val="16"/>
        </w:numPr>
        <w:spacing w:after="0" w:line="240" w:lineRule="auto"/>
        <w:ind w:left="284" w:right="-47" w:hanging="284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...........................................................................................................................................</w:t>
      </w:r>
    </w:p>
    <w:p w14:paraId="1CE9F432" w14:textId="77777777" w:rsidR="00FC2BFA" w:rsidRPr="003F6716" w:rsidRDefault="00FC2BFA" w:rsidP="003F6716">
      <w:pPr>
        <w:pStyle w:val="Tekstpodstawowy"/>
        <w:spacing w:after="0" w:line="240" w:lineRule="auto"/>
        <w:ind w:left="284" w:right="-47" w:hanging="284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lub</w:t>
      </w:r>
    </w:p>
    <w:p w14:paraId="5649DE7B" w14:textId="708C5BAA" w:rsidR="00FC2BFA" w:rsidRPr="003F6716" w:rsidRDefault="00FC2BFA" w:rsidP="003F6716">
      <w:pPr>
        <w:pStyle w:val="Tekstpodstawowy"/>
        <w:spacing w:after="0" w:line="240" w:lineRule="auto"/>
        <w:ind w:left="284" w:right="-47" w:hanging="284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Panią/Panem……………………………………..………….zamieszkałą/łym:…………………………………………. …………………</w:t>
      </w:r>
    </w:p>
    <w:p w14:paraId="3077AD47" w14:textId="77777777" w:rsidR="00830DD0" w:rsidRPr="003F6716" w:rsidRDefault="00830DD0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zwanym dalej </w:t>
      </w:r>
      <w:r w:rsidRPr="003F6716">
        <w:rPr>
          <w:rFonts w:ascii="Verdana" w:hAnsi="Verdana"/>
          <w:b/>
          <w:bCs/>
          <w:sz w:val="18"/>
          <w:szCs w:val="18"/>
        </w:rPr>
        <w:t>ZLECENIOBIORCĄ</w:t>
      </w:r>
      <w:r w:rsidRPr="003F6716">
        <w:rPr>
          <w:rFonts w:ascii="Verdana" w:hAnsi="Verdana"/>
          <w:sz w:val="18"/>
          <w:szCs w:val="18"/>
        </w:rPr>
        <w:t>.</w:t>
      </w:r>
    </w:p>
    <w:p w14:paraId="7A3F4FBC" w14:textId="77777777" w:rsidR="00830DD0" w:rsidRPr="003F6716" w:rsidRDefault="00830DD0" w:rsidP="003F6716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>§ 1</w:t>
      </w:r>
    </w:p>
    <w:p w14:paraId="69E2E26B" w14:textId="74B9226C" w:rsidR="00830DD0" w:rsidRPr="003F6716" w:rsidRDefault="00830DD0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bookmarkStart w:id="0" w:name="_Ref82001637"/>
      <w:r w:rsidRPr="003F6716">
        <w:rPr>
          <w:rFonts w:ascii="Verdana" w:hAnsi="Verdana"/>
          <w:sz w:val="18"/>
          <w:szCs w:val="18"/>
        </w:rPr>
        <w:t>1. Zleceniodawca powierza, a Zleceniobiorca przyjmuje do wykonania</w:t>
      </w:r>
      <w:bookmarkEnd w:id="0"/>
      <w:r w:rsidR="00EE72C1" w:rsidRPr="003F6716">
        <w:rPr>
          <w:rFonts w:ascii="Verdana" w:hAnsi="Verdana"/>
          <w:sz w:val="18"/>
          <w:szCs w:val="18"/>
        </w:rPr>
        <w:t xml:space="preserve"> </w:t>
      </w:r>
      <w:r w:rsidR="006177EF" w:rsidRPr="006177EF">
        <w:rPr>
          <w:rFonts w:ascii="Verdana" w:hAnsi="Verdana"/>
          <w:b/>
          <w:bCs/>
          <w:sz w:val="18"/>
          <w:szCs w:val="18"/>
        </w:rPr>
        <w:t xml:space="preserve">Usługi adaptacji i opracowania krótkich form wideo oraz materiałów komunikacyjnych na potrzeby </w:t>
      </w:r>
      <w:proofErr w:type="spellStart"/>
      <w:r w:rsidR="006177EF" w:rsidRPr="006177EF">
        <w:rPr>
          <w:rFonts w:ascii="Verdana" w:hAnsi="Verdana"/>
          <w:b/>
          <w:bCs/>
          <w:sz w:val="18"/>
          <w:szCs w:val="18"/>
        </w:rPr>
        <w:t>dyseminacji</w:t>
      </w:r>
      <w:proofErr w:type="spellEnd"/>
      <w:r w:rsidR="006177EF" w:rsidRPr="006177EF">
        <w:rPr>
          <w:rFonts w:ascii="Verdana" w:hAnsi="Verdana"/>
          <w:b/>
          <w:bCs/>
          <w:sz w:val="18"/>
          <w:szCs w:val="18"/>
        </w:rPr>
        <w:t xml:space="preserve"> cyfrowej</w:t>
      </w:r>
      <w:r w:rsidR="003F6716" w:rsidRPr="003F6716">
        <w:rPr>
          <w:rFonts w:ascii="Verdana" w:hAnsi="Verdana"/>
          <w:b/>
          <w:sz w:val="18"/>
          <w:szCs w:val="18"/>
        </w:rPr>
        <w:t>.</w:t>
      </w:r>
    </w:p>
    <w:p w14:paraId="40151E47" w14:textId="6B08F92B" w:rsidR="00830DD0" w:rsidRPr="003F6716" w:rsidRDefault="00830DD0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2. Szczegółowy zakres prac /dalej zwany przedmiotem umowy/ jest  określony w Załączniku nr 1</w:t>
      </w:r>
      <w:r w:rsidR="00FC2BFA" w:rsidRPr="003F6716">
        <w:rPr>
          <w:rFonts w:ascii="Verdana" w:hAnsi="Verdana"/>
          <w:sz w:val="18"/>
          <w:szCs w:val="18"/>
        </w:rPr>
        <w:t xml:space="preserve"> – opis przedmiotu zamówienia</w:t>
      </w:r>
      <w:r w:rsidRPr="003F6716">
        <w:rPr>
          <w:rFonts w:ascii="Verdana" w:hAnsi="Verdana"/>
          <w:sz w:val="18"/>
          <w:szCs w:val="18"/>
        </w:rPr>
        <w:t xml:space="preserve">, który  stanowią  integralną część niniejszej umowy.  </w:t>
      </w:r>
    </w:p>
    <w:p w14:paraId="4F31747C" w14:textId="77777777" w:rsidR="00D31047" w:rsidRDefault="00D31047" w:rsidP="003F6716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053769DB" w14:textId="64C40645" w:rsidR="00830DD0" w:rsidRPr="003F6716" w:rsidRDefault="00830DD0" w:rsidP="003F6716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>§ 2</w:t>
      </w:r>
    </w:p>
    <w:p w14:paraId="39E4A4CA" w14:textId="2E4C4523" w:rsidR="00830DD0" w:rsidRPr="00702E4E" w:rsidRDefault="00830DD0" w:rsidP="005471E7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Przedmiot umowy zostanie zrealizowany w terminie </w:t>
      </w:r>
      <w:r w:rsidR="00864528">
        <w:rPr>
          <w:rFonts w:ascii="Verdana" w:hAnsi="Verdana"/>
          <w:sz w:val="18"/>
          <w:szCs w:val="18"/>
        </w:rPr>
        <w:t xml:space="preserve">od daty podpisania umowy do </w:t>
      </w:r>
      <w:r w:rsidR="005471E7" w:rsidRPr="00737536">
        <w:rPr>
          <w:rFonts w:ascii="Verdana" w:eastAsia="Verdana" w:hAnsi="Verdana" w:cs="Verdana"/>
          <w:b/>
          <w:bCs/>
          <w:iCs/>
          <w:sz w:val="20"/>
          <w:szCs w:val="20"/>
        </w:rPr>
        <w:t>3</w:t>
      </w:r>
      <w:r w:rsidR="00864528">
        <w:rPr>
          <w:rFonts w:ascii="Verdana" w:eastAsia="Verdana" w:hAnsi="Verdana" w:cs="Verdana"/>
          <w:b/>
          <w:bCs/>
          <w:iCs/>
          <w:sz w:val="20"/>
          <w:szCs w:val="20"/>
        </w:rPr>
        <w:t>1</w:t>
      </w:r>
      <w:r w:rsidR="005471E7" w:rsidRPr="00737536">
        <w:rPr>
          <w:rFonts w:ascii="Verdana" w:eastAsia="Verdana" w:hAnsi="Verdana" w:cs="Verdana"/>
          <w:b/>
          <w:bCs/>
          <w:iCs/>
          <w:sz w:val="20"/>
          <w:szCs w:val="20"/>
        </w:rPr>
        <w:t>.1</w:t>
      </w:r>
      <w:r w:rsidR="00864528">
        <w:rPr>
          <w:rFonts w:ascii="Verdana" w:eastAsia="Verdana" w:hAnsi="Verdana" w:cs="Verdana"/>
          <w:b/>
          <w:bCs/>
          <w:iCs/>
          <w:sz w:val="20"/>
          <w:szCs w:val="20"/>
        </w:rPr>
        <w:t>2</w:t>
      </w:r>
      <w:r w:rsidR="005471E7" w:rsidRPr="00737536">
        <w:rPr>
          <w:rFonts w:ascii="Verdana" w:eastAsia="Verdana" w:hAnsi="Verdana" w:cs="Verdana"/>
          <w:b/>
          <w:bCs/>
          <w:iCs/>
          <w:sz w:val="20"/>
          <w:szCs w:val="20"/>
        </w:rPr>
        <w:t>.2026 roku</w:t>
      </w:r>
      <w:r w:rsidR="00CA23D1" w:rsidRPr="00702E4E">
        <w:rPr>
          <w:rFonts w:ascii="Verdana" w:hAnsi="Verdana"/>
          <w:sz w:val="18"/>
          <w:szCs w:val="18"/>
        </w:rPr>
        <w:t>.</w:t>
      </w:r>
    </w:p>
    <w:p w14:paraId="1392B5FF" w14:textId="42A1021E" w:rsidR="00830DD0" w:rsidRPr="003F6716" w:rsidRDefault="00830DD0" w:rsidP="003F6716">
      <w:pPr>
        <w:suppressAutoHyphens/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bookmarkStart w:id="1" w:name="_Hlk147320467"/>
      <w:r w:rsidRPr="003F6716">
        <w:rPr>
          <w:rFonts w:ascii="Verdana" w:hAnsi="Verdana"/>
          <w:b/>
          <w:bCs/>
          <w:sz w:val="18"/>
          <w:szCs w:val="18"/>
        </w:rPr>
        <w:t>§ 3</w:t>
      </w:r>
    </w:p>
    <w:bookmarkEnd w:id="1"/>
    <w:p w14:paraId="7E5CBE97" w14:textId="39F90F68" w:rsidR="00830DD0" w:rsidRPr="00CA23D1" w:rsidRDefault="00830DD0" w:rsidP="00CA23D1">
      <w:pPr>
        <w:pStyle w:val="Akapitzlist"/>
        <w:numPr>
          <w:ilvl w:val="0"/>
          <w:numId w:val="41"/>
        </w:numPr>
        <w:autoSpaceDN w:val="0"/>
        <w:spacing w:after="0" w:line="240" w:lineRule="auto"/>
        <w:ind w:left="284" w:hanging="218"/>
        <w:jc w:val="both"/>
        <w:rPr>
          <w:rFonts w:ascii="Verdana" w:hAnsi="Verdana"/>
          <w:sz w:val="18"/>
          <w:szCs w:val="18"/>
        </w:rPr>
      </w:pPr>
      <w:r w:rsidRPr="00CA23D1">
        <w:rPr>
          <w:rFonts w:ascii="Verdana" w:hAnsi="Verdana"/>
          <w:sz w:val="18"/>
          <w:szCs w:val="18"/>
        </w:rPr>
        <w:t>Za wykonanie przedmiotu umowy Zleceniobiorca otrzyma wynagrodzenie brutto w wysokości .....................* (słownie: ....................................)</w:t>
      </w:r>
      <w:r w:rsidR="00CA23D1">
        <w:rPr>
          <w:rFonts w:ascii="Verdana" w:hAnsi="Verdana"/>
          <w:sz w:val="18"/>
          <w:szCs w:val="18"/>
        </w:rPr>
        <w:t>, w tym</w:t>
      </w:r>
    </w:p>
    <w:p w14:paraId="44B11EEB" w14:textId="359B5FD6" w:rsidR="006F1049" w:rsidRPr="00CA23D1" w:rsidRDefault="006F1049" w:rsidP="00CA23D1">
      <w:pPr>
        <w:pStyle w:val="Akapitzlist"/>
        <w:autoSpaceDN w:val="0"/>
        <w:spacing w:after="0" w:line="240" w:lineRule="auto"/>
        <w:ind w:left="284"/>
        <w:jc w:val="both"/>
        <w:rPr>
          <w:rFonts w:ascii="Verdana" w:eastAsia="Times New Roman" w:hAnsi="Verdana"/>
          <w:i/>
          <w:sz w:val="18"/>
          <w:szCs w:val="18"/>
          <w:lang w:eastAsia="pl-PL"/>
        </w:rPr>
      </w:pPr>
      <w:r>
        <w:rPr>
          <w:rFonts w:ascii="Verdana" w:eastAsia="Times New Roman" w:hAnsi="Verdana"/>
          <w:i/>
          <w:sz w:val="18"/>
          <w:szCs w:val="18"/>
          <w:lang w:eastAsia="pl-PL"/>
        </w:rPr>
        <w:t>Cena za przekazanie praw autorskich wynosi: ………………….. zł brutto.</w:t>
      </w:r>
    </w:p>
    <w:p w14:paraId="72196FA0" w14:textId="77777777" w:rsidR="00830DD0" w:rsidRPr="00CA23D1" w:rsidRDefault="00830DD0" w:rsidP="003F6716">
      <w:pPr>
        <w:pStyle w:val="Akapitzlist"/>
        <w:spacing w:after="0" w:line="240" w:lineRule="auto"/>
        <w:ind w:left="0"/>
        <w:jc w:val="both"/>
        <w:rPr>
          <w:rFonts w:ascii="Verdana" w:hAnsi="Verdana"/>
          <w:i/>
          <w:sz w:val="16"/>
          <w:szCs w:val="16"/>
        </w:rPr>
      </w:pPr>
      <w:r w:rsidRPr="00CA23D1">
        <w:rPr>
          <w:rFonts w:ascii="Verdana" w:hAnsi="Verdana"/>
          <w:i/>
          <w:sz w:val="16"/>
          <w:szCs w:val="16"/>
        </w:rPr>
        <w:t>*Zleceniodawca zastrzega, że w przypadku Zleceniobiorcy nieprowadzącego działalności gospodarczej, od wskazanej powyżej kwoty wynagrodzenia, potrąci kwotę stanowiącą wszelkie świadczenia, które powstaną po stronie Zleceniodawcy, w szczególności ewentualną zaliczkę na należny podatek dochodowy, należne składki na ubezpieczenie społeczne i zdrowotne, narzuty powstałe po stronie Zleceniodawcy i Zleceniobiorcy</w:t>
      </w:r>
      <w:r w:rsidRPr="00CA23D1">
        <w:rPr>
          <w:rFonts w:ascii="Verdana" w:hAnsi="Verdana"/>
          <w:sz w:val="16"/>
          <w:szCs w:val="16"/>
        </w:rPr>
        <w:t xml:space="preserve">. </w:t>
      </w:r>
    </w:p>
    <w:p w14:paraId="01BE7D9D" w14:textId="2F559A4F" w:rsidR="00CA23D1" w:rsidRPr="003F6716" w:rsidRDefault="00CA23D1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2</w:t>
      </w:r>
      <w:r w:rsidR="00FC2BFA" w:rsidRPr="003F6716">
        <w:rPr>
          <w:rFonts w:ascii="Verdana" w:hAnsi="Verdana"/>
          <w:sz w:val="18"/>
          <w:szCs w:val="18"/>
        </w:rPr>
        <w:t>.</w:t>
      </w:r>
      <w:r w:rsidR="00284DA4" w:rsidRPr="003F6716">
        <w:rPr>
          <w:rFonts w:ascii="Verdana" w:hAnsi="Verdana"/>
          <w:sz w:val="18"/>
          <w:szCs w:val="18"/>
        </w:rPr>
        <w:t xml:space="preserve"> </w:t>
      </w:r>
      <w:r w:rsidR="00830DD0" w:rsidRPr="003F6716">
        <w:rPr>
          <w:rFonts w:ascii="Verdana" w:hAnsi="Verdana"/>
          <w:sz w:val="18"/>
          <w:szCs w:val="18"/>
        </w:rPr>
        <w:t>Powyższa kwota zawiera właściwą stawkę podatku VAT.</w:t>
      </w:r>
    </w:p>
    <w:p w14:paraId="3B3E68AC" w14:textId="6DA2D45F" w:rsidR="00284DA4" w:rsidRPr="003F6716" w:rsidRDefault="00FD2016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3</w:t>
      </w:r>
      <w:r w:rsidR="00830DD0" w:rsidRPr="003F6716">
        <w:rPr>
          <w:rFonts w:ascii="Verdana" w:hAnsi="Verdana"/>
          <w:sz w:val="18"/>
          <w:szCs w:val="18"/>
        </w:rPr>
        <w:t xml:space="preserve">. </w:t>
      </w:r>
      <w:r w:rsidR="00284DA4" w:rsidRPr="003F6716">
        <w:rPr>
          <w:rFonts w:ascii="Verdana" w:hAnsi="Verdana"/>
          <w:sz w:val="18"/>
          <w:szCs w:val="18"/>
        </w:rPr>
        <w:tab/>
        <w:t>Wynagrodzenie, o którym mowa w ust. 1 obejmuje wszystkie koszty związane z wykonaniem przedmiotu zamówienia.</w:t>
      </w:r>
    </w:p>
    <w:p w14:paraId="64425211" w14:textId="726385AF" w:rsidR="00284DA4" w:rsidRPr="003F6716" w:rsidRDefault="00FD2016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4</w:t>
      </w:r>
      <w:r w:rsidR="00284DA4" w:rsidRPr="003F6716">
        <w:rPr>
          <w:rFonts w:ascii="Verdana" w:hAnsi="Verdana"/>
          <w:sz w:val="18"/>
          <w:szCs w:val="18"/>
        </w:rPr>
        <w:t>.</w:t>
      </w:r>
      <w:r w:rsidR="00284DA4" w:rsidRPr="003F6716">
        <w:rPr>
          <w:rFonts w:ascii="Verdana" w:hAnsi="Verdana"/>
          <w:sz w:val="18"/>
          <w:szCs w:val="18"/>
        </w:rPr>
        <w:tab/>
        <w:t xml:space="preserve">Zleceniobiorcy nie przysługuje zwrot od Zleceniodawcy jakichkolwiek dodatkowych kosztów, opłat </w:t>
      </w:r>
      <w:r w:rsidR="005148B8" w:rsidRPr="003F6716">
        <w:rPr>
          <w:rFonts w:ascii="Verdana" w:hAnsi="Verdana"/>
          <w:sz w:val="18"/>
          <w:szCs w:val="18"/>
        </w:rPr>
        <w:br/>
      </w:r>
      <w:r w:rsidR="00284DA4" w:rsidRPr="003F6716">
        <w:rPr>
          <w:rFonts w:ascii="Verdana" w:hAnsi="Verdana"/>
          <w:sz w:val="18"/>
          <w:szCs w:val="18"/>
        </w:rPr>
        <w:t xml:space="preserve">i podatków poniesionych przez Zleceniobiorcę w związku z realizacją przedmiotu umowy. </w:t>
      </w:r>
    </w:p>
    <w:p w14:paraId="5F53503B" w14:textId="5B7CF795" w:rsidR="00284DA4" w:rsidRPr="003F6716" w:rsidRDefault="00FD2016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5</w:t>
      </w:r>
      <w:r w:rsidR="00284DA4" w:rsidRPr="003F6716">
        <w:rPr>
          <w:rFonts w:ascii="Verdana" w:hAnsi="Verdana"/>
          <w:sz w:val="18"/>
          <w:szCs w:val="18"/>
        </w:rPr>
        <w:t>.</w:t>
      </w:r>
      <w:r w:rsidR="00284DA4" w:rsidRPr="003F6716">
        <w:rPr>
          <w:rFonts w:ascii="Verdana" w:hAnsi="Verdana"/>
          <w:sz w:val="18"/>
          <w:szCs w:val="18"/>
        </w:rPr>
        <w:tab/>
        <w:t xml:space="preserve"> Na fakturze Zleceniobiorca umieści numer niniejszej umowy.</w:t>
      </w:r>
    </w:p>
    <w:p w14:paraId="1A39E384" w14:textId="5644EBD8" w:rsidR="00284DA4" w:rsidRPr="003F6716" w:rsidRDefault="00FD2016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6</w:t>
      </w:r>
      <w:r w:rsidR="00284DA4" w:rsidRPr="003F6716">
        <w:rPr>
          <w:rFonts w:ascii="Verdana" w:hAnsi="Verdana"/>
          <w:sz w:val="18"/>
          <w:szCs w:val="18"/>
        </w:rPr>
        <w:t>.</w:t>
      </w:r>
      <w:r w:rsidR="00284DA4" w:rsidRPr="003F6716">
        <w:rPr>
          <w:rFonts w:ascii="Verdana" w:hAnsi="Verdana"/>
          <w:sz w:val="18"/>
          <w:szCs w:val="18"/>
        </w:rPr>
        <w:tab/>
        <w:t xml:space="preserve"> Zapłata </w:t>
      </w:r>
      <w:r w:rsidR="00284DA4" w:rsidRPr="00864528">
        <w:rPr>
          <w:rFonts w:ascii="Verdana" w:hAnsi="Verdana"/>
          <w:sz w:val="18"/>
          <w:szCs w:val="18"/>
        </w:rPr>
        <w:t xml:space="preserve">wynagrodzenia nastąpi </w:t>
      </w:r>
      <w:r w:rsidR="00CA23D1" w:rsidRPr="00864528">
        <w:rPr>
          <w:rFonts w:ascii="Verdana" w:hAnsi="Verdana"/>
          <w:sz w:val="18"/>
          <w:szCs w:val="18"/>
        </w:rPr>
        <w:t xml:space="preserve">odrębnie </w:t>
      </w:r>
      <w:r w:rsidR="00A42066" w:rsidRPr="00864528">
        <w:rPr>
          <w:rFonts w:ascii="Verdana" w:hAnsi="Verdana"/>
          <w:sz w:val="18"/>
          <w:szCs w:val="18"/>
        </w:rPr>
        <w:t xml:space="preserve">zrealizowanie całości przedmiotu zamówienia, tj. </w:t>
      </w:r>
      <w:r w:rsidR="00D443D5" w:rsidRPr="00D443D5">
        <w:rPr>
          <w:rFonts w:ascii="Verdana" w:hAnsi="Verdana"/>
          <w:sz w:val="18"/>
          <w:szCs w:val="18"/>
        </w:rPr>
        <w:t>15 krótkich form wideo</w:t>
      </w:r>
      <w:r w:rsidR="00CA23D1">
        <w:rPr>
          <w:rFonts w:ascii="Verdana" w:hAnsi="Verdana"/>
          <w:sz w:val="18"/>
          <w:szCs w:val="18"/>
        </w:rPr>
        <w:t xml:space="preserve">, </w:t>
      </w:r>
      <w:r w:rsidR="00284DA4" w:rsidRPr="003F6716">
        <w:rPr>
          <w:rFonts w:ascii="Verdana" w:hAnsi="Verdana"/>
          <w:sz w:val="18"/>
          <w:szCs w:val="18"/>
        </w:rPr>
        <w:t xml:space="preserve">w terminie do 21 dni od daty otrzymania przez Zleceniodawcę poprawnie wystawionej przez Zleceniobiorcę faktury VAT, przelewem, na rachunek Zleceniobiorcy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</w:t>
      </w:r>
      <w:r w:rsidRPr="003F6716">
        <w:rPr>
          <w:rFonts w:ascii="Verdana" w:hAnsi="Verdana"/>
          <w:sz w:val="18"/>
          <w:szCs w:val="18"/>
        </w:rPr>
        <w:t>9</w:t>
      </w:r>
      <w:r w:rsidR="00284DA4" w:rsidRPr="003F6716">
        <w:rPr>
          <w:rFonts w:ascii="Verdana" w:hAnsi="Verdana"/>
          <w:sz w:val="18"/>
          <w:szCs w:val="18"/>
        </w:rPr>
        <w:t>.</w:t>
      </w:r>
    </w:p>
    <w:p w14:paraId="7F9253C0" w14:textId="02176FF5" w:rsidR="0086045A" w:rsidRPr="003F6716" w:rsidRDefault="00FD2016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7</w:t>
      </w:r>
      <w:r w:rsidR="00284DA4" w:rsidRPr="003F6716">
        <w:rPr>
          <w:rFonts w:ascii="Verdana" w:hAnsi="Verdana"/>
          <w:sz w:val="18"/>
          <w:szCs w:val="18"/>
        </w:rPr>
        <w:t>.</w:t>
      </w:r>
      <w:r w:rsidR="00284DA4" w:rsidRPr="003F6716">
        <w:rPr>
          <w:rFonts w:ascii="Verdana" w:hAnsi="Verdana"/>
          <w:sz w:val="18"/>
          <w:szCs w:val="18"/>
        </w:rPr>
        <w:tab/>
        <w:t xml:space="preserve"> 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5958D7" w:rsidRPr="003F6716">
        <w:rPr>
          <w:rFonts w:ascii="Verdana" w:hAnsi="Verdana"/>
          <w:sz w:val="18"/>
          <w:szCs w:val="18"/>
        </w:rPr>
        <w:t>9</w:t>
      </w:r>
      <w:r w:rsidR="00284DA4" w:rsidRPr="003F6716">
        <w:rPr>
          <w:rFonts w:ascii="Verdana" w:hAnsi="Verdana"/>
          <w:sz w:val="18"/>
          <w:szCs w:val="18"/>
        </w:rPr>
        <w:t>.</w:t>
      </w:r>
      <w:r w:rsidR="00284DA4" w:rsidRPr="003F6716">
        <w:rPr>
          <w:rFonts w:ascii="Verdana" w:hAnsi="Verdana"/>
          <w:sz w:val="18"/>
          <w:szCs w:val="18"/>
        </w:rPr>
        <w:tab/>
        <w:t xml:space="preserve"> </w:t>
      </w:r>
    </w:p>
    <w:p w14:paraId="7DCB02DD" w14:textId="4B471C59" w:rsidR="00284DA4" w:rsidRPr="003F6716" w:rsidRDefault="0086045A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8. </w:t>
      </w:r>
      <w:r w:rsidR="00284DA4" w:rsidRPr="003F6716">
        <w:rPr>
          <w:rFonts w:ascii="Verdana" w:hAnsi="Verdana"/>
          <w:sz w:val="18"/>
          <w:szCs w:val="18"/>
        </w:rPr>
        <w:t>Za dzień zapłaty uważa się dzień obciążenia rachunku bankowego Zamawiającego poleceniem przelewu na rachunek bankowy Wykonawcy.</w:t>
      </w:r>
    </w:p>
    <w:p w14:paraId="771EBA8D" w14:textId="6FDA2671" w:rsidR="00284DA4" w:rsidRPr="003F6716" w:rsidRDefault="00FD2016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9</w:t>
      </w:r>
      <w:r w:rsidR="00284DA4" w:rsidRPr="003F6716">
        <w:rPr>
          <w:rFonts w:ascii="Verdana" w:hAnsi="Verdana"/>
          <w:sz w:val="18"/>
          <w:szCs w:val="18"/>
        </w:rPr>
        <w:t xml:space="preserve">. </w:t>
      </w:r>
      <w:r w:rsidR="00284DA4" w:rsidRPr="003F6716">
        <w:rPr>
          <w:rFonts w:ascii="Verdana" w:hAnsi="Verdana"/>
          <w:sz w:val="18"/>
          <w:szCs w:val="18"/>
        </w:rPr>
        <w:tab/>
        <w:t>Za niedotrzymanie terminu płatności faktury Wykonawca może naliczyć odsetki w ustawowej wysokości.</w:t>
      </w:r>
    </w:p>
    <w:p w14:paraId="75B77D95" w14:textId="30080926" w:rsidR="00284DA4" w:rsidRDefault="00284DA4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1</w:t>
      </w:r>
      <w:r w:rsidR="00FD2016" w:rsidRPr="003F6716">
        <w:rPr>
          <w:rFonts w:ascii="Verdana" w:hAnsi="Verdana"/>
          <w:sz w:val="18"/>
          <w:szCs w:val="18"/>
        </w:rPr>
        <w:t>0</w:t>
      </w:r>
      <w:r w:rsidRPr="003F6716">
        <w:rPr>
          <w:rFonts w:ascii="Verdana" w:hAnsi="Verdana"/>
          <w:sz w:val="18"/>
          <w:szCs w:val="18"/>
        </w:rPr>
        <w:t>.</w:t>
      </w:r>
      <w:r w:rsidRPr="003F6716">
        <w:rPr>
          <w:rFonts w:ascii="Verdana" w:hAnsi="Verdana"/>
          <w:sz w:val="18"/>
          <w:szCs w:val="18"/>
        </w:rPr>
        <w:tab/>
        <w:t xml:space="preserve"> Zamawiający nie wyraża zgody na cesję wierzytelności wynikającą z realizacji niniejszej umowy.</w:t>
      </w:r>
    </w:p>
    <w:p w14:paraId="602D5697" w14:textId="77777777" w:rsidR="00842D9D" w:rsidRPr="00842D9D" w:rsidRDefault="00842D9D" w:rsidP="00842D9D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842D9D">
        <w:rPr>
          <w:rFonts w:ascii="Verdana" w:hAnsi="Verdana"/>
          <w:sz w:val="18"/>
          <w:szCs w:val="18"/>
        </w:rPr>
        <w:t>Zamawiający zobowiązuje Sprzedawcę do wystawiania faktur w postaci faktur ustrukturyzowanych za pośrednictwem Krajowego Systemu e</w:t>
      </w:r>
      <w:r w:rsidRPr="00842D9D">
        <w:rPr>
          <w:rFonts w:ascii="Verdana" w:hAnsi="Verdana"/>
          <w:sz w:val="18"/>
          <w:szCs w:val="18"/>
        </w:rPr>
        <w:noBreakHyphen/>
        <w:t>Faktur (</w:t>
      </w:r>
      <w:proofErr w:type="spellStart"/>
      <w:r w:rsidRPr="00842D9D">
        <w:rPr>
          <w:rFonts w:ascii="Verdana" w:hAnsi="Verdana"/>
          <w:sz w:val="18"/>
          <w:szCs w:val="18"/>
        </w:rPr>
        <w:t>KSeF</w:t>
      </w:r>
      <w:proofErr w:type="spellEnd"/>
      <w:r w:rsidRPr="00842D9D">
        <w:rPr>
          <w:rFonts w:ascii="Verdana" w:hAnsi="Verdana"/>
          <w:sz w:val="18"/>
          <w:szCs w:val="18"/>
        </w:rPr>
        <w:t xml:space="preserve">), w każdym przypadku, w którym obowiązek ten wynika z przepisów powszechnie obowiązującego prawa, w szczególności z ustawy z dnia 11 marca 2004 r. o podatku od towarów i usług oraz aktów ją nowelizujących. W przypadku spełniania ustawowych </w:t>
      </w:r>
      <w:r w:rsidRPr="00842D9D">
        <w:rPr>
          <w:rFonts w:ascii="Verdana" w:hAnsi="Verdana"/>
          <w:sz w:val="18"/>
          <w:szCs w:val="18"/>
        </w:rPr>
        <w:lastRenderedPageBreak/>
        <w:t>przesłanek stosowania Krajowego Systemu e</w:t>
      </w:r>
      <w:r w:rsidRPr="00842D9D">
        <w:rPr>
          <w:rFonts w:ascii="Verdana" w:hAnsi="Verdana"/>
          <w:sz w:val="18"/>
          <w:szCs w:val="18"/>
        </w:rPr>
        <w:noBreakHyphen/>
        <w:t>Faktur (</w:t>
      </w:r>
      <w:proofErr w:type="spellStart"/>
      <w:r w:rsidRPr="00842D9D">
        <w:rPr>
          <w:rFonts w:ascii="Verdana" w:hAnsi="Verdana"/>
          <w:sz w:val="18"/>
          <w:szCs w:val="18"/>
        </w:rPr>
        <w:t>KSeF</w:t>
      </w:r>
      <w:proofErr w:type="spellEnd"/>
      <w:r w:rsidRPr="00842D9D">
        <w:rPr>
          <w:rFonts w:ascii="Verdana" w:hAnsi="Verdana"/>
          <w:sz w:val="18"/>
          <w:szCs w:val="18"/>
        </w:rPr>
        <w:t xml:space="preserve">), Sprzedawca wystawi fakturę w </w:t>
      </w:r>
      <w:proofErr w:type="spellStart"/>
      <w:r w:rsidRPr="00842D9D">
        <w:rPr>
          <w:rFonts w:ascii="Verdana" w:hAnsi="Verdana"/>
          <w:sz w:val="18"/>
          <w:szCs w:val="18"/>
        </w:rPr>
        <w:t>KSeF</w:t>
      </w:r>
      <w:proofErr w:type="spellEnd"/>
      <w:r w:rsidRPr="00842D9D">
        <w:rPr>
          <w:rFonts w:ascii="Verdana" w:hAnsi="Verdana"/>
          <w:sz w:val="18"/>
          <w:szCs w:val="18"/>
        </w:rPr>
        <w:t>, a w polu „Podmiot3” poda identyfikator wewnętrzny (</w:t>
      </w:r>
      <w:proofErr w:type="spellStart"/>
      <w:r w:rsidRPr="00842D9D">
        <w:rPr>
          <w:rFonts w:ascii="Verdana" w:hAnsi="Verdana"/>
          <w:sz w:val="18"/>
          <w:szCs w:val="18"/>
        </w:rPr>
        <w:t>IDWew</w:t>
      </w:r>
      <w:proofErr w:type="spellEnd"/>
      <w:r w:rsidRPr="00842D9D">
        <w:rPr>
          <w:rFonts w:ascii="Verdana" w:hAnsi="Verdana"/>
          <w:sz w:val="18"/>
          <w:szCs w:val="18"/>
        </w:rPr>
        <w:t>) jednostki Zamawiającego: 6750001923</w:t>
      </w:r>
      <w:r w:rsidRPr="00842D9D">
        <w:rPr>
          <w:rFonts w:ascii="Verdana" w:hAnsi="Verdana"/>
          <w:sz w:val="18"/>
          <w:szCs w:val="18"/>
        </w:rPr>
        <w:noBreakHyphen/>
        <w:t xml:space="preserve">….. </w:t>
      </w:r>
    </w:p>
    <w:p w14:paraId="465FD41E" w14:textId="09AC8754" w:rsidR="00842D9D" w:rsidRPr="00842D9D" w:rsidRDefault="00842D9D" w:rsidP="00842D9D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</w:t>
      </w:r>
      <w:r w:rsidR="00A42066">
        <w:rPr>
          <w:rFonts w:ascii="Verdana" w:hAnsi="Verdana"/>
          <w:sz w:val="18"/>
          <w:szCs w:val="18"/>
        </w:rPr>
        <w:t>1</w:t>
      </w:r>
      <w:r w:rsidRPr="00842D9D">
        <w:rPr>
          <w:rFonts w:ascii="Verdana" w:hAnsi="Verdana"/>
          <w:sz w:val="18"/>
          <w:szCs w:val="18"/>
        </w:rPr>
        <w:t>. Za moment doręczenia faktury ustrukturyzowanej wystawionej za pośrednictwem Krajowego Systemu e</w:t>
      </w:r>
      <w:r w:rsidRPr="00842D9D">
        <w:rPr>
          <w:rFonts w:ascii="Verdana" w:hAnsi="Verdana"/>
          <w:sz w:val="18"/>
          <w:szCs w:val="18"/>
        </w:rPr>
        <w:noBreakHyphen/>
        <w:t>Faktur uważa się dzień przydzielenia jej w tym systemie numeru identyfikującego (</w:t>
      </w:r>
      <w:proofErr w:type="spellStart"/>
      <w:r w:rsidRPr="00842D9D">
        <w:rPr>
          <w:rFonts w:ascii="Verdana" w:hAnsi="Verdana"/>
          <w:sz w:val="18"/>
          <w:szCs w:val="18"/>
        </w:rPr>
        <w:t>KSeF</w:t>
      </w:r>
      <w:proofErr w:type="spellEnd"/>
      <w:r w:rsidRPr="00842D9D">
        <w:rPr>
          <w:rFonts w:ascii="Verdana" w:hAnsi="Verdana"/>
          <w:sz w:val="18"/>
          <w:szCs w:val="18"/>
        </w:rPr>
        <w:t xml:space="preserve"> ID).</w:t>
      </w:r>
    </w:p>
    <w:p w14:paraId="5762B982" w14:textId="670E5249" w:rsidR="00842D9D" w:rsidRPr="00842D9D" w:rsidRDefault="00842D9D" w:rsidP="00842D9D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</w:t>
      </w:r>
      <w:r w:rsidR="00A42066">
        <w:rPr>
          <w:rFonts w:ascii="Verdana" w:hAnsi="Verdana"/>
          <w:sz w:val="18"/>
          <w:szCs w:val="18"/>
        </w:rPr>
        <w:t>2</w:t>
      </w:r>
      <w:r w:rsidRPr="00842D9D">
        <w:rPr>
          <w:rFonts w:ascii="Verdana" w:hAnsi="Verdana"/>
          <w:sz w:val="18"/>
          <w:szCs w:val="18"/>
        </w:rPr>
        <w:t>. Faktura powinna zawierać numer wewnętrzny zamówienia lub umowy nadany przez Zamawiającego</w:t>
      </w:r>
    </w:p>
    <w:p w14:paraId="426482E6" w14:textId="174BBA37" w:rsidR="00B35FF6" w:rsidRPr="003F6716" w:rsidRDefault="00B35FF6" w:rsidP="003F6716">
      <w:pPr>
        <w:keepNext/>
        <w:widowControl w:val="0"/>
        <w:autoSpaceDE w:val="0"/>
        <w:autoSpaceDN w:val="0"/>
        <w:spacing w:after="0" w:line="240" w:lineRule="auto"/>
        <w:outlineLvl w:val="0"/>
        <w:rPr>
          <w:rFonts w:ascii="Verdana" w:hAnsi="Verdana"/>
          <w:b/>
          <w:sz w:val="18"/>
          <w:szCs w:val="18"/>
        </w:rPr>
      </w:pPr>
      <w:bookmarkStart w:id="2" w:name="_Hlk132719875"/>
      <w:r w:rsidRPr="003F6716">
        <w:rPr>
          <w:rFonts w:ascii="Verdana" w:hAnsi="Verdana"/>
          <w:sz w:val="18"/>
          <w:szCs w:val="18"/>
        </w:rPr>
        <w:t xml:space="preserve">                                                                       </w:t>
      </w:r>
      <w:r w:rsidRPr="003F6716">
        <w:rPr>
          <w:rFonts w:ascii="Verdana" w:hAnsi="Verdana"/>
          <w:b/>
          <w:bCs/>
          <w:sz w:val="18"/>
          <w:szCs w:val="18"/>
        </w:rPr>
        <w:t>§ 4</w:t>
      </w:r>
      <w:bookmarkEnd w:id="2"/>
      <w:r w:rsidRPr="003F6716">
        <w:rPr>
          <w:rFonts w:ascii="Verdana" w:hAnsi="Verdana"/>
          <w:b/>
          <w:bCs/>
          <w:sz w:val="18"/>
          <w:szCs w:val="18"/>
        </w:rPr>
        <w:t xml:space="preserve"> </w:t>
      </w:r>
    </w:p>
    <w:p w14:paraId="24FE9270" w14:textId="1F32E05C" w:rsidR="00B35FF6" w:rsidRPr="003F6716" w:rsidRDefault="00566AD6" w:rsidP="003F6716">
      <w:pPr>
        <w:pStyle w:val="Akapitzlist"/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Verdana" w:eastAsia="Arial Unicode MS" w:hAnsi="Verdana"/>
          <w:sz w:val="18"/>
          <w:szCs w:val="18"/>
        </w:rPr>
      </w:pPr>
      <w:r w:rsidRPr="003F6716">
        <w:rPr>
          <w:rFonts w:ascii="Verdana" w:eastAsia="Arial Unicode MS" w:hAnsi="Verdana"/>
          <w:sz w:val="18"/>
          <w:szCs w:val="18"/>
        </w:rPr>
        <w:t>1.</w:t>
      </w:r>
      <w:r w:rsidR="00B35FF6" w:rsidRPr="003F6716">
        <w:rPr>
          <w:rFonts w:ascii="Verdana" w:eastAsia="Arial Unicode MS" w:hAnsi="Verdana"/>
          <w:sz w:val="18"/>
          <w:szCs w:val="18"/>
        </w:rPr>
        <w:t>Zleceniobiorca zobowiązuje się do wykonania przedmiotu Umowy ze szczególną starannością, przestrzegając wszelkich wymaganych prawem przepisów, stosownych norm.</w:t>
      </w:r>
    </w:p>
    <w:p w14:paraId="5544A735" w14:textId="5C9E1DC7" w:rsidR="00B35FF6" w:rsidRDefault="00566AD6" w:rsidP="003F6716">
      <w:pPr>
        <w:pStyle w:val="Akapitzlist"/>
        <w:tabs>
          <w:tab w:val="left" w:pos="0"/>
        </w:tabs>
        <w:spacing w:after="0" w:line="240" w:lineRule="auto"/>
        <w:ind w:left="0"/>
        <w:jc w:val="both"/>
        <w:outlineLvl w:val="0"/>
        <w:rPr>
          <w:rFonts w:ascii="Verdana" w:hAnsi="Verdana"/>
          <w:color w:val="000000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2.</w:t>
      </w:r>
      <w:r w:rsidR="00B35FF6" w:rsidRPr="003F6716">
        <w:rPr>
          <w:rFonts w:ascii="Verdana" w:hAnsi="Verdana"/>
          <w:sz w:val="18"/>
          <w:szCs w:val="18"/>
        </w:rPr>
        <w:t xml:space="preserve">Zleceniobiorca oświadcza, że </w:t>
      </w:r>
      <w:r w:rsidR="00B35FF6" w:rsidRPr="003F6716">
        <w:rPr>
          <w:rFonts w:ascii="Verdana" w:hAnsi="Verdana"/>
          <w:color w:val="000000"/>
          <w:sz w:val="18"/>
          <w:szCs w:val="18"/>
        </w:rPr>
        <w:t>posiada odpowiednią wiedzę, umiejętności i uprawnienia konieczne dla prawidłowego wykonywania Umowy.</w:t>
      </w:r>
    </w:p>
    <w:p w14:paraId="26D0303F" w14:textId="1ED8810A" w:rsidR="00863C40" w:rsidRPr="003F6716" w:rsidRDefault="00863C40" w:rsidP="003F6716">
      <w:pPr>
        <w:pStyle w:val="Akapitzlist"/>
        <w:tabs>
          <w:tab w:val="left" w:pos="0"/>
        </w:tabs>
        <w:spacing w:after="0" w:line="240" w:lineRule="auto"/>
        <w:ind w:left="0"/>
        <w:jc w:val="both"/>
        <w:outlineLvl w:val="0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3. Do realizacji umowy zostaną skierowane następujące osoby: ……………………………………………………</w:t>
      </w:r>
    </w:p>
    <w:p w14:paraId="42514FA2" w14:textId="5A19C76D" w:rsidR="00B35FF6" w:rsidRPr="003F6716" w:rsidRDefault="00863C40" w:rsidP="003F6716">
      <w:pPr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>4</w:t>
      </w:r>
      <w:r w:rsidR="00566AD6" w:rsidRPr="003F6716">
        <w:rPr>
          <w:rFonts w:ascii="Verdana" w:eastAsia="Arial Unicode MS" w:hAnsi="Verdana"/>
          <w:sz w:val="18"/>
          <w:szCs w:val="18"/>
        </w:rPr>
        <w:t>.</w:t>
      </w:r>
      <w:r w:rsidR="00B35FF6" w:rsidRPr="003F6716">
        <w:rPr>
          <w:rFonts w:ascii="Verdana" w:eastAsia="Arial Unicode MS" w:hAnsi="Verdana"/>
          <w:sz w:val="18"/>
          <w:szCs w:val="18"/>
        </w:rPr>
        <w:t>Po podpisaniu umowy nadzór nad jej realizacją sprawuje:</w:t>
      </w:r>
    </w:p>
    <w:p w14:paraId="4468D3D7" w14:textId="44158874" w:rsidR="00B35FF6" w:rsidRPr="003F6716" w:rsidRDefault="00B35FF6" w:rsidP="003F6716">
      <w:pPr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3F6716">
        <w:rPr>
          <w:rFonts w:ascii="Verdana" w:eastAsia="Arial Unicode MS" w:hAnsi="Verdana"/>
          <w:sz w:val="18"/>
          <w:szCs w:val="18"/>
        </w:rPr>
        <w:t>- ze strony Zleceniodawcy: …………… Tel. …………………., e-mail ……………………..</w:t>
      </w:r>
    </w:p>
    <w:p w14:paraId="191FA693" w14:textId="1FCB6FB4" w:rsidR="00B35FF6" w:rsidRPr="003F6716" w:rsidRDefault="00B35FF6" w:rsidP="003F6716">
      <w:pPr>
        <w:tabs>
          <w:tab w:val="left" w:pos="0"/>
        </w:tabs>
        <w:spacing w:after="0" w:line="240" w:lineRule="auto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eastAsia="Arial Unicode MS" w:hAnsi="Verdana"/>
          <w:sz w:val="18"/>
          <w:szCs w:val="18"/>
        </w:rPr>
        <w:t xml:space="preserve">      - ze strony Zleceniobiorcy: …………… Tel. …………………., e-mail ……………………..</w:t>
      </w:r>
    </w:p>
    <w:p w14:paraId="48F352BC" w14:textId="294F9DB9" w:rsidR="00830DD0" w:rsidRPr="003F6716" w:rsidRDefault="00830DD0" w:rsidP="003F6716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 xml:space="preserve">§ </w:t>
      </w:r>
      <w:r w:rsidR="00B35FF6" w:rsidRPr="003F6716">
        <w:rPr>
          <w:rFonts w:ascii="Verdana" w:hAnsi="Verdana"/>
          <w:b/>
          <w:bCs/>
          <w:sz w:val="18"/>
          <w:szCs w:val="18"/>
        </w:rPr>
        <w:t>5</w:t>
      </w:r>
    </w:p>
    <w:p w14:paraId="39B9C0C7" w14:textId="1F4164EF" w:rsidR="00830DD0" w:rsidRPr="003F6716" w:rsidRDefault="00830DD0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1.Strony ustanawiają odpowiedzialność za niewykonanie lub nienależyte wykonanie umowy w formie kar umownych .</w:t>
      </w:r>
    </w:p>
    <w:p w14:paraId="26255AE6" w14:textId="77777777" w:rsidR="00830DD0" w:rsidRPr="003F6716" w:rsidRDefault="00830DD0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2. Zleceniobiorca zapłaci Zleceniodawcy kary umowne :</w:t>
      </w:r>
    </w:p>
    <w:p w14:paraId="6E83C9DC" w14:textId="6C228350" w:rsidR="00DA0FF4" w:rsidRPr="003F6716" w:rsidRDefault="00830DD0" w:rsidP="003F6716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za niewykonanie </w:t>
      </w:r>
      <w:r w:rsidR="00BB39A3">
        <w:rPr>
          <w:rFonts w:ascii="Verdana" w:hAnsi="Verdana"/>
          <w:sz w:val="18"/>
          <w:szCs w:val="18"/>
        </w:rPr>
        <w:t xml:space="preserve">jednego </w:t>
      </w:r>
      <w:r w:rsidR="005148B8" w:rsidRPr="003F6716">
        <w:rPr>
          <w:rFonts w:ascii="Verdana" w:hAnsi="Verdana"/>
          <w:sz w:val="18"/>
          <w:szCs w:val="18"/>
        </w:rPr>
        <w:t>nagrania</w:t>
      </w:r>
      <w:r w:rsidR="00264EDF" w:rsidRPr="003F6716">
        <w:rPr>
          <w:rFonts w:ascii="Verdana" w:hAnsi="Verdana"/>
          <w:sz w:val="18"/>
          <w:szCs w:val="18"/>
        </w:rPr>
        <w:t xml:space="preserve"> </w:t>
      </w:r>
      <w:r w:rsidR="00DA0FF4" w:rsidRPr="003F6716">
        <w:rPr>
          <w:rFonts w:ascii="Verdana" w:hAnsi="Verdana"/>
          <w:sz w:val="18"/>
          <w:szCs w:val="18"/>
        </w:rPr>
        <w:t>filmu w wysokości 5% całkowitego wynagrodzenia określonego w §3 ust. 1;</w:t>
      </w:r>
    </w:p>
    <w:p w14:paraId="021D03C6" w14:textId="0B526D42" w:rsidR="00830DD0" w:rsidRPr="003F6716" w:rsidRDefault="00DA0FF4" w:rsidP="003F6716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za niewykonanie </w:t>
      </w:r>
      <w:r w:rsidR="00AB6852">
        <w:rPr>
          <w:rFonts w:ascii="Verdana" w:hAnsi="Verdana"/>
          <w:sz w:val="18"/>
          <w:szCs w:val="18"/>
        </w:rPr>
        <w:t xml:space="preserve">każdego 1 </w:t>
      </w:r>
      <w:r w:rsidR="00264EDF" w:rsidRPr="003F6716">
        <w:rPr>
          <w:rFonts w:ascii="Verdana" w:hAnsi="Verdana"/>
          <w:sz w:val="18"/>
          <w:szCs w:val="18"/>
        </w:rPr>
        <w:t xml:space="preserve">dnia zdjęciowego </w:t>
      </w:r>
      <w:r w:rsidR="00830DD0" w:rsidRPr="003F6716">
        <w:rPr>
          <w:rFonts w:ascii="Verdana" w:hAnsi="Verdana"/>
          <w:sz w:val="18"/>
          <w:szCs w:val="18"/>
        </w:rPr>
        <w:t xml:space="preserve"> w umówionym terminie w wysokości </w:t>
      </w:r>
      <w:r w:rsidR="005148B8" w:rsidRPr="003F6716">
        <w:rPr>
          <w:rFonts w:ascii="Verdana" w:hAnsi="Verdana"/>
          <w:sz w:val="18"/>
          <w:szCs w:val="18"/>
        </w:rPr>
        <w:t>2</w:t>
      </w:r>
      <w:r w:rsidR="00830DD0" w:rsidRPr="003F6716">
        <w:rPr>
          <w:rFonts w:ascii="Verdana" w:hAnsi="Verdana"/>
          <w:sz w:val="18"/>
          <w:szCs w:val="18"/>
        </w:rPr>
        <w:t>% całkowitego wynagrodzenia określonego w §3 ust. 1;</w:t>
      </w:r>
    </w:p>
    <w:p w14:paraId="12D8D9A2" w14:textId="445EA231" w:rsidR="00830DD0" w:rsidRPr="003F6716" w:rsidRDefault="00830DD0" w:rsidP="003F6716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z tytułu wypowiedzenia umowy z </w:t>
      </w:r>
      <w:r w:rsidR="00513A5A" w:rsidRPr="003F6716">
        <w:rPr>
          <w:rFonts w:ascii="Verdana" w:hAnsi="Verdana"/>
          <w:sz w:val="18"/>
          <w:szCs w:val="18"/>
        </w:rPr>
        <w:t>przyczyn leżących po stronie</w:t>
      </w:r>
      <w:r w:rsidRPr="003F6716">
        <w:rPr>
          <w:rFonts w:ascii="Verdana" w:hAnsi="Verdana"/>
          <w:sz w:val="18"/>
          <w:szCs w:val="18"/>
        </w:rPr>
        <w:t xml:space="preserve"> Zleceniobiorcy, w wysokości 10 % od kwoty stanowiącej różnicę pomiędzy całkowitym  wynagrodzeniem brutto za przedmiot umowy określonym w §3 ust. 1, a sumą wynagrodzeń brutto za usługi zrealizowane do dnia wypowiedzenia umowy.</w:t>
      </w:r>
    </w:p>
    <w:p w14:paraId="4218644C" w14:textId="49F27C0B" w:rsidR="00830DD0" w:rsidRPr="003F6716" w:rsidRDefault="00830DD0" w:rsidP="003F6716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3. Zleceniodawca zapłaci Zleceniobiorcy kary umowne z tytułu wypowiedzenia umowy </w:t>
      </w:r>
      <w:r w:rsidR="00513A5A" w:rsidRPr="003F6716">
        <w:rPr>
          <w:rFonts w:ascii="Verdana" w:hAnsi="Verdana"/>
          <w:sz w:val="18"/>
          <w:szCs w:val="18"/>
        </w:rPr>
        <w:t xml:space="preserve">z przyczyn leżących po stronie </w:t>
      </w:r>
      <w:r w:rsidRPr="003F6716">
        <w:rPr>
          <w:rFonts w:ascii="Verdana" w:hAnsi="Verdana"/>
          <w:sz w:val="18"/>
          <w:szCs w:val="18"/>
        </w:rPr>
        <w:t>Zleceniodawcy, w wysokości 10 % od kwoty stanowiącej różnicę pomiędzy całkowitym  wynagrodzeniem brutto za przedmiot umowy określonym w §3 ust. 1, a sumą wynagrodzeń brutto za usługi zrealizowane do dnia wypowiedzenia umowy.</w:t>
      </w:r>
    </w:p>
    <w:p w14:paraId="6058F295" w14:textId="0064BBDF" w:rsidR="00043096" w:rsidRPr="003F6716" w:rsidRDefault="00830DD0" w:rsidP="003F6716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4. </w:t>
      </w:r>
      <w:r w:rsidR="00043096" w:rsidRPr="003F6716">
        <w:rPr>
          <w:rFonts w:ascii="Verdana" w:hAnsi="Verdana"/>
          <w:sz w:val="18"/>
          <w:szCs w:val="18"/>
        </w:rPr>
        <w:t xml:space="preserve">Łączna maksymalna wysokość kar umownych, których mogą dochodzić Strony nie może przekroczyć </w:t>
      </w:r>
      <w:r w:rsidR="00513A5A" w:rsidRPr="003F6716">
        <w:rPr>
          <w:rFonts w:ascii="Verdana" w:hAnsi="Verdana"/>
          <w:sz w:val="18"/>
          <w:szCs w:val="18"/>
        </w:rPr>
        <w:t>3</w:t>
      </w:r>
      <w:r w:rsidR="00043096" w:rsidRPr="003F6716">
        <w:rPr>
          <w:rFonts w:ascii="Verdana" w:hAnsi="Verdana"/>
          <w:sz w:val="18"/>
          <w:szCs w:val="18"/>
        </w:rPr>
        <w:t xml:space="preserve">0% wynagrodzenia </w:t>
      </w:r>
      <w:r w:rsidR="00BB39A3">
        <w:rPr>
          <w:rFonts w:ascii="Verdana" w:hAnsi="Verdana"/>
          <w:sz w:val="18"/>
          <w:szCs w:val="18"/>
        </w:rPr>
        <w:t xml:space="preserve">całkowitego </w:t>
      </w:r>
      <w:r w:rsidR="00513A5A" w:rsidRPr="003F6716">
        <w:rPr>
          <w:rFonts w:ascii="Verdana" w:hAnsi="Verdana"/>
          <w:sz w:val="18"/>
          <w:szCs w:val="18"/>
        </w:rPr>
        <w:t>brutto</w:t>
      </w:r>
      <w:r w:rsidR="00043096" w:rsidRPr="003F6716">
        <w:rPr>
          <w:rFonts w:ascii="Verdana" w:hAnsi="Verdana"/>
          <w:sz w:val="18"/>
          <w:szCs w:val="18"/>
        </w:rPr>
        <w:t xml:space="preserve"> o którym mowa w § 3 ust. 1 umowy.</w:t>
      </w:r>
    </w:p>
    <w:p w14:paraId="4F5F2501" w14:textId="501D9B7D" w:rsidR="00043096" w:rsidRPr="003F6716" w:rsidRDefault="00043096" w:rsidP="003F6716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5.Zastrzeżenia co do kar umownych pozostają w mocy w całości lub w części, pomimo oświadczenia </w:t>
      </w:r>
      <w:r w:rsidR="005148B8" w:rsidRPr="003F6716">
        <w:rPr>
          <w:rFonts w:ascii="Verdana" w:hAnsi="Verdana"/>
          <w:sz w:val="18"/>
          <w:szCs w:val="18"/>
        </w:rPr>
        <w:br/>
      </w:r>
      <w:r w:rsidRPr="003F6716">
        <w:rPr>
          <w:rFonts w:ascii="Verdana" w:hAnsi="Verdana"/>
          <w:sz w:val="18"/>
          <w:szCs w:val="18"/>
        </w:rPr>
        <w:t>o odstąpieniu od umowy.</w:t>
      </w:r>
    </w:p>
    <w:p w14:paraId="6BEE0A5F" w14:textId="02CAD04F" w:rsidR="00043096" w:rsidRPr="003F6716" w:rsidRDefault="00513A5A" w:rsidP="003F6716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6</w:t>
      </w:r>
      <w:r w:rsidR="00043096" w:rsidRPr="003F6716">
        <w:rPr>
          <w:rFonts w:ascii="Verdana" w:hAnsi="Verdana"/>
          <w:sz w:val="18"/>
          <w:szCs w:val="18"/>
        </w:rPr>
        <w:t>.Zleceniobiorca wyraża zgodę na potrącenie wymagalnych kar umownych  z przysługującemu mu wynagrodzenia.</w:t>
      </w:r>
    </w:p>
    <w:p w14:paraId="2C6D1347" w14:textId="34F37A43" w:rsidR="00043096" w:rsidRPr="003F6716" w:rsidRDefault="00513A5A" w:rsidP="003F6716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7</w:t>
      </w:r>
      <w:r w:rsidR="00043096" w:rsidRPr="003F6716">
        <w:rPr>
          <w:rFonts w:ascii="Verdana" w:hAnsi="Verdana"/>
          <w:sz w:val="18"/>
          <w:szCs w:val="18"/>
        </w:rPr>
        <w:t xml:space="preserve">. Jeżeli kary umowne nie pokryją poniesionej szkody, Strony niniejszej umowy zastrzegają sobie prawo dochodzenia odszkodowania uzupełniającego na zasadach określonych w art. 471 K.C. do wysokości poniesionej szkody. </w:t>
      </w:r>
    </w:p>
    <w:p w14:paraId="6B9162C9" w14:textId="334B2AF1" w:rsidR="00830DD0" w:rsidRPr="003F6716" w:rsidRDefault="00830DD0" w:rsidP="003F6716">
      <w:pPr>
        <w:tabs>
          <w:tab w:val="num" w:pos="567"/>
        </w:tabs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 xml:space="preserve">§ </w:t>
      </w:r>
      <w:r w:rsidR="00513A5A" w:rsidRPr="003F6716">
        <w:rPr>
          <w:rFonts w:ascii="Verdana" w:hAnsi="Verdana"/>
          <w:b/>
          <w:bCs/>
          <w:sz w:val="18"/>
          <w:szCs w:val="18"/>
        </w:rPr>
        <w:t>6</w:t>
      </w:r>
    </w:p>
    <w:p w14:paraId="65E6FC49" w14:textId="67C03BE0" w:rsidR="007E2294" w:rsidRPr="003F6716" w:rsidRDefault="00914ED2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1. </w:t>
      </w:r>
      <w:r w:rsidR="007E2294" w:rsidRPr="003F6716">
        <w:rPr>
          <w:rFonts w:ascii="Verdana" w:hAnsi="Verdana"/>
          <w:sz w:val="18"/>
          <w:szCs w:val="18"/>
        </w:rPr>
        <w:t>Zamawiającemu przysługuje prawo odstąpienia od umowy na podstawie art. 456 PZP.</w:t>
      </w:r>
    </w:p>
    <w:p w14:paraId="696968B7" w14:textId="76B5AA07" w:rsidR="007E2294" w:rsidRPr="003F6716" w:rsidRDefault="007E2294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2.</w:t>
      </w:r>
      <w:r w:rsidR="00873F4E" w:rsidRPr="003F6716">
        <w:rPr>
          <w:rFonts w:ascii="Verdana" w:hAnsi="Verdana"/>
          <w:sz w:val="18"/>
          <w:szCs w:val="18"/>
        </w:rPr>
        <w:t xml:space="preserve"> </w:t>
      </w:r>
      <w:r w:rsidRPr="003F6716">
        <w:rPr>
          <w:rFonts w:ascii="Verdana" w:hAnsi="Verdana"/>
          <w:sz w:val="18"/>
          <w:szCs w:val="18"/>
        </w:rPr>
        <w:t>Ponadto Zamawiającemu przysługuje prawo odstąpienia od umowy w następujących sytuacjach:</w:t>
      </w:r>
    </w:p>
    <w:p w14:paraId="0BE3196A" w14:textId="2DF109FB" w:rsidR="007E2294" w:rsidRPr="003F6716" w:rsidRDefault="00873F4E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a</w:t>
      </w:r>
      <w:r w:rsidR="007E2294" w:rsidRPr="003F6716">
        <w:rPr>
          <w:rFonts w:ascii="Verdana" w:hAnsi="Verdana"/>
          <w:sz w:val="18"/>
          <w:szCs w:val="18"/>
        </w:rPr>
        <w:t>) Wykonawca nie rozpoczął prac pomimo wezwania Zamawiającego złożonego na piśmie,</w:t>
      </w:r>
    </w:p>
    <w:p w14:paraId="7903C358" w14:textId="54AD27D3" w:rsidR="007E2294" w:rsidRPr="003F6716" w:rsidRDefault="00873F4E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b</w:t>
      </w:r>
      <w:r w:rsidR="00513A5A" w:rsidRPr="003F6716">
        <w:rPr>
          <w:rFonts w:ascii="Verdana" w:hAnsi="Verdana"/>
          <w:sz w:val="18"/>
          <w:szCs w:val="18"/>
        </w:rPr>
        <w:t>)</w:t>
      </w:r>
      <w:r w:rsidR="007E2294" w:rsidRPr="003F6716">
        <w:rPr>
          <w:rFonts w:ascii="Verdana" w:hAnsi="Verdana"/>
          <w:sz w:val="18"/>
          <w:szCs w:val="18"/>
        </w:rPr>
        <w:t xml:space="preserve"> Wykonawca przerwał realizację prac oraz nie kontynuuje ich pomimo wezwania Zamawiającego złożonego na piśmie.</w:t>
      </w:r>
    </w:p>
    <w:p w14:paraId="03CFD5FF" w14:textId="79843DCE" w:rsidR="00914ED2" w:rsidRPr="003F6716" w:rsidRDefault="00B35FF6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3. </w:t>
      </w:r>
      <w:r w:rsidR="00914ED2" w:rsidRPr="003F6716">
        <w:rPr>
          <w:rFonts w:ascii="Verdana" w:hAnsi="Verdana"/>
          <w:sz w:val="18"/>
          <w:szCs w:val="18"/>
        </w:rPr>
        <w:t>Wypowiedzenie umowy powinno nastąpić w formie pisemnej, pod rygorem nieważności i powinno zawierać uzasadnieni</w:t>
      </w:r>
      <w:r w:rsidR="00513A5A" w:rsidRPr="003F6716">
        <w:rPr>
          <w:rFonts w:ascii="Verdana" w:hAnsi="Verdana"/>
          <w:sz w:val="18"/>
          <w:szCs w:val="18"/>
        </w:rPr>
        <w:t xml:space="preserve"> w terminie 14 dni od wystąpienia okoliczności o których mowa w ust. 2 lit. a i b.</w:t>
      </w:r>
    </w:p>
    <w:p w14:paraId="57515886" w14:textId="5722F83D" w:rsidR="00914ED2" w:rsidRPr="003F6716" w:rsidRDefault="00B35FF6" w:rsidP="003F6716">
      <w:pPr>
        <w:spacing w:after="0" w:line="240" w:lineRule="auto"/>
        <w:ind w:left="709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                                                             </w:t>
      </w:r>
      <w:r w:rsidR="00914ED2" w:rsidRPr="003F6716">
        <w:rPr>
          <w:rFonts w:ascii="Verdana" w:hAnsi="Verdana"/>
          <w:b/>
          <w:bCs/>
          <w:sz w:val="18"/>
          <w:szCs w:val="18"/>
        </w:rPr>
        <w:t xml:space="preserve">§ </w:t>
      </w:r>
      <w:r w:rsidR="00513A5A" w:rsidRPr="003F6716">
        <w:rPr>
          <w:rFonts w:ascii="Verdana" w:hAnsi="Verdana"/>
          <w:b/>
          <w:bCs/>
          <w:sz w:val="18"/>
          <w:szCs w:val="18"/>
        </w:rPr>
        <w:t>7</w:t>
      </w:r>
    </w:p>
    <w:p w14:paraId="5A506983" w14:textId="77777777" w:rsidR="00830DD0" w:rsidRPr="003F6716" w:rsidRDefault="00830DD0" w:rsidP="003F6716">
      <w:pPr>
        <w:tabs>
          <w:tab w:val="left" w:pos="360"/>
        </w:tabs>
        <w:suppressAutoHyphens/>
        <w:spacing w:after="0" w:line="240" w:lineRule="auto"/>
        <w:ind w:right="-189"/>
        <w:jc w:val="both"/>
        <w:rPr>
          <w:rFonts w:ascii="Verdana" w:hAnsi="Verdana"/>
          <w:kern w:val="2"/>
          <w:sz w:val="18"/>
          <w:szCs w:val="18"/>
        </w:rPr>
      </w:pPr>
      <w:r w:rsidRPr="003F6716">
        <w:rPr>
          <w:rFonts w:ascii="Verdana" w:hAnsi="Verdana"/>
          <w:kern w:val="2"/>
          <w:sz w:val="18"/>
          <w:szCs w:val="18"/>
        </w:rPr>
        <w:t>1. Wszelkie zmiany umowy wymagają zgody obu Stron i zachowania formy pisemnej pod rygorem nieważności.</w:t>
      </w:r>
    </w:p>
    <w:p w14:paraId="59EC9FAE" w14:textId="77777777" w:rsidR="00830DD0" w:rsidRPr="003F6716" w:rsidRDefault="00830DD0" w:rsidP="003F6716">
      <w:pPr>
        <w:tabs>
          <w:tab w:val="left" w:pos="360"/>
        </w:tabs>
        <w:suppressAutoHyphens/>
        <w:spacing w:after="0" w:line="240" w:lineRule="auto"/>
        <w:ind w:right="-189"/>
        <w:jc w:val="both"/>
        <w:rPr>
          <w:rFonts w:ascii="Verdana" w:hAnsi="Verdana"/>
          <w:kern w:val="2"/>
          <w:sz w:val="18"/>
          <w:szCs w:val="18"/>
        </w:rPr>
      </w:pPr>
      <w:r w:rsidRPr="003F6716">
        <w:rPr>
          <w:rFonts w:ascii="Verdana" w:hAnsi="Verdana"/>
          <w:kern w:val="2"/>
          <w:sz w:val="18"/>
          <w:szCs w:val="18"/>
        </w:rPr>
        <w:t xml:space="preserve">2. Zmiany Umowy, o których mowa w ust. 1 muszą być dokonywane z zachowaniem przepisu art. 454 oraz 455 ustawy Prawo zamówień publicznych.  </w:t>
      </w:r>
    </w:p>
    <w:p w14:paraId="65B6C5ED" w14:textId="3DD9C350" w:rsidR="00830DD0" w:rsidRPr="003F6716" w:rsidRDefault="00830DD0" w:rsidP="003F6716">
      <w:pPr>
        <w:tabs>
          <w:tab w:val="left" w:pos="0"/>
        </w:tabs>
        <w:suppressAutoHyphens/>
        <w:spacing w:after="0" w:line="240" w:lineRule="auto"/>
        <w:ind w:right="-189"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3F6716">
        <w:rPr>
          <w:rFonts w:ascii="Verdana" w:hAnsi="Verdana"/>
          <w:kern w:val="2"/>
          <w:sz w:val="18"/>
          <w:szCs w:val="18"/>
        </w:rPr>
        <w:t xml:space="preserve">3. Dopuszcza się możliwość zmiany ustaleń niniejszej umowy w stosunku do treści oferty Zleceniobiorcy </w:t>
      </w:r>
      <w:r w:rsidR="005148B8" w:rsidRPr="003F6716">
        <w:rPr>
          <w:rFonts w:ascii="Verdana" w:hAnsi="Verdana"/>
          <w:kern w:val="2"/>
          <w:sz w:val="18"/>
          <w:szCs w:val="18"/>
        </w:rPr>
        <w:br/>
      </w:r>
      <w:r w:rsidRPr="003F6716">
        <w:rPr>
          <w:rFonts w:ascii="Verdana" w:hAnsi="Verdana"/>
          <w:kern w:val="2"/>
          <w:sz w:val="18"/>
          <w:szCs w:val="18"/>
        </w:rPr>
        <w:t>w następującym zakresie</w:t>
      </w:r>
      <w:r w:rsidRPr="003F6716">
        <w:rPr>
          <w:rFonts w:ascii="Verdana" w:hAnsi="Verdana"/>
          <w:color w:val="000000"/>
          <w:kern w:val="2"/>
          <w:sz w:val="18"/>
          <w:szCs w:val="18"/>
        </w:rPr>
        <w:t xml:space="preserve">: </w:t>
      </w:r>
    </w:p>
    <w:p w14:paraId="2FD40EA2" w14:textId="77777777" w:rsidR="00830DD0" w:rsidRPr="003F6716" w:rsidRDefault="00830DD0" w:rsidP="003F6716">
      <w:pPr>
        <w:numPr>
          <w:ilvl w:val="0"/>
          <w:numId w:val="8"/>
        </w:numPr>
        <w:tabs>
          <w:tab w:val="num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firstLine="0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3F6716">
        <w:rPr>
          <w:rFonts w:ascii="Verdana" w:hAnsi="Verdana"/>
          <w:b/>
          <w:color w:val="000000"/>
          <w:kern w:val="2"/>
          <w:sz w:val="18"/>
          <w:szCs w:val="18"/>
        </w:rPr>
        <w:t>terminu realizacji przedmiotu zamówienia</w:t>
      </w:r>
      <w:r w:rsidRPr="003F6716">
        <w:rPr>
          <w:rFonts w:ascii="Verdana" w:hAnsi="Verdana"/>
          <w:color w:val="000000"/>
          <w:kern w:val="2"/>
          <w:sz w:val="18"/>
          <w:szCs w:val="18"/>
        </w:rPr>
        <w:t>, gdy jest ona spowodowana:</w:t>
      </w:r>
    </w:p>
    <w:p w14:paraId="75422827" w14:textId="77777777" w:rsidR="00830DD0" w:rsidRPr="003F6716" w:rsidRDefault="00830DD0" w:rsidP="003F6716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3F6716">
        <w:rPr>
          <w:rFonts w:ascii="Verdana" w:hAnsi="Verdana"/>
          <w:color w:val="000000"/>
          <w:kern w:val="2"/>
          <w:sz w:val="18"/>
          <w:szCs w:val="18"/>
        </w:rPr>
        <w:t xml:space="preserve"> epidemią stwierdzona przez uprawnione do tego organy lokalne lub państwowe, klęską żywiołową, strajkiem, stanem wyjątkowym, stanem wojennym, wojną.</w:t>
      </w:r>
    </w:p>
    <w:p w14:paraId="060B4F11" w14:textId="77777777" w:rsidR="00830DD0" w:rsidRPr="003F6716" w:rsidRDefault="00830DD0" w:rsidP="003F6716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3F6716">
        <w:rPr>
          <w:rFonts w:ascii="Verdana" w:hAnsi="Verdana"/>
          <w:color w:val="000000"/>
          <w:kern w:val="2"/>
          <w:sz w:val="18"/>
          <w:szCs w:val="18"/>
        </w:rPr>
        <w:lastRenderedPageBreak/>
        <w:t xml:space="preserve"> następstwem okoliczności leżących po stronie Zleceniodawcy lub przeszkodami dającymi się przypisać Zleceniodawcy.</w:t>
      </w:r>
    </w:p>
    <w:p w14:paraId="7AE4EC0E" w14:textId="77777777" w:rsidR="00830DD0" w:rsidRPr="003F6716" w:rsidRDefault="00830DD0" w:rsidP="003F6716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3F6716">
        <w:rPr>
          <w:rFonts w:ascii="Verdana" w:hAnsi="Verdana"/>
          <w:color w:val="000000"/>
          <w:kern w:val="2"/>
          <w:sz w:val="18"/>
          <w:szCs w:val="18"/>
        </w:rPr>
        <w:t xml:space="preserve"> następstwem wprowadzania zmian w obowiązujących przepisach prawnych mających wpływ na realizację przedmiotu zamówienia. </w:t>
      </w:r>
    </w:p>
    <w:p w14:paraId="3B40CDB9" w14:textId="77777777" w:rsidR="00830DD0" w:rsidRPr="003F6716" w:rsidRDefault="00830DD0" w:rsidP="003F6716">
      <w:pPr>
        <w:numPr>
          <w:ilvl w:val="0"/>
          <w:numId w:val="8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3F6716">
        <w:rPr>
          <w:rFonts w:ascii="Verdana" w:hAnsi="Verdana"/>
          <w:color w:val="000000"/>
          <w:kern w:val="2"/>
          <w:sz w:val="18"/>
          <w:szCs w:val="18"/>
        </w:rPr>
        <w:t>powierzenie określonego zakresu podwykonawcy lub zmiany zakresu części prac powierzonych podwykonawcy w przypadku gdy:</w:t>
      </w:r>
    </w:p>
    <w:p w14:paraId="4020F6C4" w14:textId="77777777" w:rsidR="00830DD0" w:rsidRPr="003F6716" w:rsidRDefault="00830DD0" w:rsidP="003F6716">
      <w:pPr>
        <w:tabs>
          <w:tab w:val="num" w:pos="0"/>
          <w:tab w:val="num" w:pos="284"/>
          <w:tab w:val="num" w:pos="709"/>
          <w:tab w:val="left" w:pos="1040"/>
        </w:tabs>
        <w:suppressAutoHyphens/>
        <w:spacing w:after="0" w:line="240" w:lineRule="auto"/>
        <w:ind w:left="426"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3F6716">
        <w:rPr>
          <w:rFonts w:ascii="Verdana" w:hAnsi="Verdana"/>
          <w:color w:val="000000"/>
          <w:kern w:val="2"/>
          <w:sz w:val="18"/>
          <w:szCs w:val="18"/>
        </w:rPr>
        <w:t>− wprowadzenie nowego podwykonawcy zapewni lepszą realizację danej części zamówienia,</w:t>
      </w:r>
    </w:p>
    <w:p w14:paraId="5AA2EC3B" w14:textId="77777777" w:rsidR="00830DD0" w:rsidRPr="003F6716" w:rsidRDefault="00830DD0" w:rsidP="003F6716">
      <w:pPr>
        <w:suppressAutoHyphens/>
        <w:spacing w:after="0" w:line="240" w:lineRule="auto"/>
        <w:ind w:right="-189"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3F6716">
        <w:rPr>
          <w:rFonts w:ascii="Verdana" w:hAnsi="Verdana"/>
          <w:color w:val="000000"/>
          <w:kern w:val="2"/>
          <w:sz w:val="18"/>
          <w:szCs w:val="18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Pr="003F6716">
        <w:rPr>
          <w:rFonts w:ascii="Verdana" w:hAnsi="Verdana"/>
          <w:sz w:val="18"/>
          <w:szCs w:val="18"/>
        </w:rPr>
        <w:t>Zleceniobiorcy</w:t>
      </w:r>
      <w:r w:rsidRPr="003F6716">
        <w:rPr>
          <w:rFonts w:ascii="Verdana" w:hAnsi="Verdana"/>
          <w:color w:val="000000"/>
          <w:kern w:val="2"/>
          <w:sz w:val="18"/>
          <w:szCs w:val="18"/>
        </w:rPr>
        <w:t xml:space="preserve">. </w:t>
      </w:r>
    </w:p>
    <w:p w14:paraId="6B82B2AF" w14:textId="58D60D96" w:rsidR="00830DD0" w:rsidRPr="003F6716" w:rsidRDefault="00830DD0" w:rsidP="003F6716">
      <w:pPr>
        <w:suppressAutoHyphens/>
        <w:spacing w:after="0" w:line="240" w:lineRule="auto"/>
        <w:ind w:right="-189"/>
        <w:jc w:val="both"/>
        <w:rPr>
          <w:rFonts w:ascii="Verdana" w:hAnsi="Verdana"/>
          <w:b/>
          <w:sz w:val="18"/>
          <w:szCs w:val="18"/>
        </w:rPr>
      </w:pPr>
      <w:r w:rsidRPr="003F6716">
        <w:rPr>
          <w:rFonts w:ascii="Verdana" w:hAnsi="Verdana"/>
          <w:color w:val="000000"/>
          <w:kern w:val="2"/>
          <w:sz w:val="18"/>
          <w:szCs w:val="18"/>
        </w:rPr>
        <w:t xml:space="preserve"> </w:t>
      </w:r>
      <w:r w:rsidR="003F6716">
        <w:rPr>
          <w:rFonts w:ascii="Verdana" w:hAnsi="Verdana"/>
          <w:color w:val="000000"/>
          <w:kern w:val="2"/>
          <w:sz w:val="18"/>
          <w:szCs w:val="18"/>
        </w:rPr>
        <w:t xml:space="preserve">                                                                         </w:t>
      </w:r>
      <w:r w:rsidRPr="003F6716">
        <w:rPr>
          <w:rFonts w:ascii="Verdana" w:hAnsi="Verdana"/>
          <w:b/>
          <w:sz w:val="18"/>
          <w:szCs w:val="18"/>
        </w:rPr>
        <w:t>§</w:t>
      </w:r>
      <w:r w:rsidR="00864528">
        <w:rPr>
          <w:rFonts w:ascii="Verdana" w:hAnsi="Verdana"/>
          <w:b/>
          <w:sz w:val="18"/>
          <w:szCs w:val="18"/>
        </w:rPr>
        <w:t>8</w:t>
      </w:r>
    </w:p>
    <w:p w14:paraId="3CD9F57E" w14:textId="77777777" w:rsidR="00830DD0" w:rsidRPr="003F6716" w:rsidRDefault="00830DD0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Zleceniobiorca może posługiwać się podwykonawcami, przy czym za ich działanie ponosi odpowiedzialność, na zasadach określonych Umową, jak za działanie własne.</w:t>
      </w:r>
    </w:p>
    <w:p w14:paraId="10ABC3E2" w14:textId="2FABAC14" w:rsidR="00830DD0" w:rsidRPr="003F6716" w:rsidRDefault="00830DD0" w:rsidP="003F6716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>§</w:t>
      </w:r>
      <w:r w:rsidR="00864528">
        <w:rPr>
          <w:rFonts w:ascii="Verdana" w:hAnsi="Verdana"/>
          <w:b/>
          <w:bCs/>
          <w:sz w:val="18"/>
          <w:szCs w:val="18"/>
        </w:rPr>
        <w:t>9</w:t>
      </w:r>
    </w:p>
    <w:p w14:paraId="2886782A" w14:textId="77777777" w:rsidR="00830DD0" w:rsidRPr="003F6716" w:rsidRDefault="00830DD0" w:rsidP="003F6716">
      <w:pPr>
        <w:spacing w:after="0" w:line="240" w:lineRule="auto"/>
        <w:jc w:val="center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Autorskie prawa majątkowe</w:t>
      </w:r>
    </w:p>
    <w:p w14:paraId="49BCAC8A" w14:textId="1860F18F" w:rsidR="00830DD0" w:rsidRPr="003F6716" w:rsidRDefault="00830DD0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Przeniesienie autorskich praw majątkowych zgodnie z załącznikiem </w:t>
      </w:r>
      <w:r w:rsidR="005D55BA" w:rsidRPr="003F6716">
        <w:rPr>
          <w:rFonts w:ascii="Verdana" w:hAnsi="Verdana"/>
          <w:sz w:val="18"/>
          <w:szCs w:val="18"/>
        </w:rPr>
        <w:t>nr 2</w:t>
      </w:r>
      <w:r w:rsidRPr="003F6716">
        <w:rPr>
          <w:rFonts w:ascii="Verdana" w:hAnsi="Verdana"/>
          <w:sz w:val="18"/>
          <w:szCs w:val="18"/>
        </w:rPr>
        <w:t xml:space="preserve"> do umowy</w:t>
      </w:r>
    </w:p>
    <w:p w14:paraId="727E10AA" w14:textId="485BEF2A" w:rsidR="00830DD0" w:rsidRPr="003F6716" w:rsidRDefault="00830DD0" w:rsidP="003F6716">
      <w:pPr>
        <w:spacing w:after="0" w:line="240" w:lineRule="auto"/>
        <w:jc w:val="center"/>
        <w:rPr>
          <w:rFonts w:ascii="Verdana" w:hAnsi="Verdana"/>
          <w:b/>
          <w:bCs/>
          <w:color w:val="000000"/>
          <w:sz w:val="18"/>
          <w:szCs w:val="18"/>
        </w:rPr>
      </w:pPr>
      <w:r w:rsidRPr="003F6716">
        <w:rPr>
          <w:rFonts w:ascii="Verdana" w:hAnsi="Verdana"/>
          <w:b/>
          <w:bCs/>
          <w:color w:val="000000"/>
          <w:sz w:val="18"/>
          <w:szCs w:val="18"/>
        </w:rPr>
        <w:t>§ 1</w:t>
      </w:r>
      <w:r w:rsidR="00864528">
        <w:rPr>
          <w:rFonts w:ascii="Verdana" w:hAnsi="Verdana"/>
          <w:b/>
          <w:bCs/>
          <w:color w:val="000000"/>
          <w:sz w:val="18"/>
          <w:szCs w:val="18"/>
        </w:rPr>
        <w:t>0</w:t>
      </w:r>
      <w:r w:rsidRPr="003F6716"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</w:p>
    <w:p w14:paraId="1245D2A3" w14:textId="77777777" w:rsidR="00830DD0" w:rsidRPr="003F6716" w:rsidRDefault="00830DD0" w:rsidP="003F6716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/>
          <w:sz w:val="18"/>
          <w:szCs w:val="18"/>
        </w:rPr>
      </w:pPr>
      <w:r w:rsidRPr="003F6716">
        <w:rPr>
          <w:rFonts w:ascii="Verdana" w:eastAsia="Arial Unicode MS" w:hAnsi="Verdana"/>
          <w:sz w:val="18"/>
          <w:szCs w:val="18"/>
        </w:rPr>
        <w:t>1. W sprawach nieuregulowanych niniejszą umową stosuje się przepisy Kodeksu cywilnego.</w:t>
      </w:r>
    </w:p>
    <w:p w14:paraId="1BAE7EB3" w14:textId="77777777" w:rsidR="00830DD0" w:rsidRPr="003F6716" w:rsidRDefault="00830DD0" w:rsidP="003F6716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/>
          <w:sz w:val="18"/>
          <w:szCs w:val="18"/>
        </w:rPr>
      </w:pPr>
      <w:r w:rsidRPr="003F6716">
        <w:rPr>
          <w:rFonts w:ascii="Verdana" w:eastAsia="Arial Unicode MS" w:hAnsi="Verdana"/>
          <w:sz w:val="18"/>
          <w:szCs w:val="18"/>
        </w:rPr>
        <w:t>2. Ewentualne spory powstałe w trakcie realizacji umowy podlegają rozpoznaniu przez sąd właściwy dla siedziby Zamawiającego.</w:t>
      </w:r>
    </w:p>
    <w:p w14:paraId="103F5772" w14:textId="77777777" w:rsidR="00830DD0" w:rsidRPr="003F6716" w:rsidRDefault="00830DD0" w:rsidP="003F6716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</w:rPr>
      </w:pPr>
      <w:r w:rsidRPr="003F6716">
        <w:rPr>
          <w:rFonts w:ascii="Verdana" w:eastAsia="Arial Unicode MS" w:hAnsi="Verdana"/>
          <w:sz w:val="18"/>
          <w:szCs w:val="18"/>
        </w:rPr>
        <w:t>3. Umowę sporządzono w 2 jednobrzmiących egzemplarzach, po 1 egzemplarzu dla każdej ze Stron.</w:t>
      </w:r>
    </w:p>
    <w:p w14:paraId="690A6FA7" w14:textId="77777777" w:rsidR="00830DD0" w:rsidRPr="003F6716" w:rsidRDefault="00830DD0" w:rsidP="003F6716">
      <w:pPr>
        <w:spacing w:after="0" w:line="240" w:lineRule="auto"/>
        <w:ind w:left="709"/>
        <w:rPr>
          <w:rFonts w:ascii="Verdana" w:hAnsi="Verdana"/>
          <w:sz w:val="18"/>
          <w:szCs w:val="18"/>
        </w:rPr>
      </w:pPr>
    </w:p>
    <w:p w14:paraId="506A3F32" w14:textId="77777777" w:rsidR="00830DD0" w:rsidRPr="003F6716" w:rsidRDefault="00830DD0" w:rsidP="003F6716">
      <w:pPr>
        <w:pStyle w:val="Tekstpodstawowy"/>
        <w:spacing w:after="0" w:line="240" w:lineRule="auto"/>
        <w:ind w:right="-47"/>
        <w:jc w:val="both"/>
        <w:rPr>
          <w:rFonts w:ascii="Verdana" w:hAnsi="Verdana"/>
          <w:i/>
          <w:sz w:val="18"/>
          <w:szCs w:val="18"/>
        </w:rPr>
      </w:pPr>
    </w:p>
    <w:p w14:paraId="17073FBA" w14:textId="60F4A690" w:rsidR="00830DD0" w:rsidRPr="003F6716" w:rsidRDefault="00830DD0" w:rsidP="003F6716">
      <w:pPr>
        <w:spacing w:after="0" w:line="240" w:lineRule="auto"/>
        <w:rPr>
          <w:rFonts w:ascii="Verdana" w:hAnsi="Verdana"/>
          <w:b/>
          <w:sz w:val="18"/>
          <w:szCs w:val="18"/>
        </w:rPr>
      </w:pPr>
      <w:r w:rsidRPr="003F6716">
        <w:rPr>
          <w:rFonts w:ascii="Verdana" w:hAnsi="Verdana"/>
          <w:b/>
          <w:sz w:val="18"/>
          <w:szCs w:val="18"/>
        </w:rPr>
        <w:t xml:space="preserve">          Za Zleceniodawcę                                                                                  </w:t>
      </w:r>
      <w:r w:rsidR="005D55BA" w:rsidRPr="003F6716">
        <w:rPr>
          <w:rFonts w:ascii="Verdana" w:hAnsi="Verdana"/>
          <w:b/>
          <w:sz w:val="18"/>
          <w:szCs w:val="18"/>
        </w:rPr>
        <w:t xml:space="preserve">  </w:t>
      </w:r>
      <w:r w:rsidRPr="003F6716">
        <w:rPr>
          <w:rFonts w:ascii="Verdana" w:hAnsi="Verdana"/>
          <w:b/>
          <w:sz w:val="18"/>
          <w:szCs w:val="18"/>
        </w:rPr>
        <w:t xml:space="preserve"> Za Zleceniobiorcę</w:t>
      </w:r>
    </w:p>
    <w:p w14:paraId="0C247EE4" w14:textId="77777777" w:rsidR="00830DD0" w:rsidRPr="003F6716" w:rsidRDefault="00830DD0" w:rsidP="003F6716">
      <w:pPr>
        <w:pStyle w:val="Zwykytekst"/>
        <w:spacing w:after="0" w:line="240" w:lineRule="auto"/>
        <w:rPr>
          <w:rFonts w:ascii="Verdana" w:hAnsi="Verdana" w:cs="Times New Roman"/>
          <w:sz w:val="18"/>
          <w:szCs w:val="18"/>
        </w:rPr>
      </w:pPr>
    </w:p>
    <w:p w14:paraId="6F24ACC5" w14:textId="77777777" w:rsidR="00830DD0" w:rsidRPr="003F6716" w:rsidRDefault="00830DD0" w:rsidP="003F6716">
      <w:pPr>
        <w:spacing w:after="0" w:line="240" w:lineRule="auto"/>
        <w:rPr>
          <w:rFonts w:ascii="Verdana" w:hAnsi="Verdana"/>
          <w:sz w:val="18"/>
          <w:szCs w:val="18"/>
        </w:rPr>
      </w:pPr>
    </w:p>
    <w:p w14:paraId="6D04E764" w14:textId="16C7EEF5" w:rsidR="00830DD0" w:rsidRPr="003F6716" w:rsidRDefault="00830DD0" w:rsidP="003F6716">
      <w:pPr>
        <w:tabs>
          <w:tab w:val="left" w:pos="555"/>
        </w:tabs>
        <w:spacing w:after="0" w:line="240" w:lineRule="auto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ab/>
        <w:t xml:space="preserve">………………………..                                                                         </w:t>
      </w:r>
      <w:r w:rsidR="005D55BA" w:rsidRPr="003F6716">
        <w:rPr>
          <w:rFonts w:ascii="Verdana" w:hAnsi="Verdana"/>
          <w:sz w:val="18"/>
          <w:szCs w:val="18"/>
        </w:rPr>
        <w:t xml:space="preserve">    </w:t>
      </w:r>
      <w:r w:rsidRPr="003F6716">
        <w:rPr>
          <w:rFonts w:ascii="Verdana" w:hAnsi="Verdana"/>
          <w:sz w:val="18"/>
          <w:szCs w:val="18"/>
        </w:rPr>
        <w:t xml:space="preserve">   …………………….</w:t>
      </w:r>
    </w:p>
    <w:p w14:paraId="702DE1D5" w14:textId="465E2F53" w:rsidR="00830DD0" w:rsidRPr="003F6716" w:rsidRDefault="00830DD0" w:rsidP="003F6716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18"/>
          <w:szCs w:val="18"/>
        </w:rPr>
      </w:pPr>
      <w:r w:rsidRPr="003F6716">
        <w:rPr>
          <w:rFonts w:ascii="Verdana" w:hAnsi="Verdana"/>
          <w:i/>
          <w:sz w:val="18"/>
          <w:szCs w:val="18"/>
        </w:rPr>
        <w:t xml:space="preserve">                (data i podpis)                                                         </w:t>
      </w:r>
      <w:r w:rsidR="005D55BA" w:rsidRPr="003F6716">
        <w:rPr>
          <w:rFonts w:ascii="Verdana" w:hAnsi="Verdana"/>
          <w:i/>
          <w:sz w:val="18"/>
          <w:szCs w:val="18"/>
        </w:rPr>
        <w:t xml:space="preserve">               </w:t>
      </w:r>
      <w:r w:rsidRPr="003F6716">
        <w:rPr>
          <w:rFonts w:ascii="Verdana" w:hAnsi="Verdana"/>
          <w:i/>
          <w:sz w:val="18"/>
          <w:szCs w:val="18"/>
        </w:rPr>
        <w:t xml:space="preserve">      (data i podpis)</w:t>
      </w:r>
    </w:p>
    <w:p w14:paraId="418C7BA2" w14:textId="77777777" w:rsidR="005D55BA" w:rsidRPr="003F6716" w:rsidRDefault="005D55BA" w:rsidP="003F671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2B3DA7FC" w14:textId="5EFA475A" w:rsidR="00830DD0" w:rsidRPr="003F6716" w:rsidRDefault="00830DD0" w:rsidP="003F671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Verdana" w:hAnsi="Verdana"/>
          <w:b/>
          <w:bCs/>
          <w:iCs/>
          <w:sz w:val="18"/>
          <w:szCs w:val="18"/>
        </w:rPr>
      </w:pPr>
      <w:r w:rsidRPr="003F6716">
        <w:rPr>
          <w:rFonts w:ascii="Verdana" w:hAnsi="Verdana"/>
          <w:b/>
          <w:bCs/>
          <w:iCs/>
          <w:sz w:val="18"/>
          <w:szCs w:val="18"/>
        </w:rPr>
        <w:t>KONTRASYGNATA FINANSOWA</w:t>
      </w:r>
    </w:p>
    <w:p w14:paraId="5165C647" w14:textId="77777777" w:rsidR="000905A0" w:rsidRPr="003F6716" w:rsidRDefault="000905A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36CD74D7" w14:textId="77777777" w:rsidR="000905A0" w:rsidRPr="003F6716" w:rsidRDefault="000905A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686542E3" w14:textId="46DB4405" w:rsidR="009E3130" w:rsidRPr="003F6716" w:rsidRDefault="005D55BA" w:rsidP="003F6716">
      <w:pPr>
        <w:widowControl w:val="0"/>
        <w:tabs>
          <w:tab w:val="left" w:pos="3504"/>
        </w:tabs>
        <w:autoSpaceDE w:val="0"/>
        <w:autoSpaceDN w:val="0"/>
        <w:spacing w:after="0" w:line="240" w:lineRule="auto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ab/>
        <w:t>………………………………..</w:t>
      </w:r>
    </w:p>
    <w:p w14:paraId="64CD4C9B" w14:textId="3300B984" w:rsidR="005148B8" w:rsidRPr="003F6716" w:rsidRDefault="005148B8" w:rsidP="003F6716">
      <w:pPr>
        <w:widowControl w:val="0"/>
        <w:tabs>
          <w:tab w:val="left" w:pos="3504"/>
        </w:tabs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i/>
          <w:sz w:val="18"/>
          <w:szCs w:val="18"/>
        </w:rPr>
        <w:t>(data i podpis)</w:t>
      </w:r>
    </w:p>
    <w:p w14:paraId="6C3BE13B" w14:textId="503C8E1E" w:rsidR="009E3130" w:rsidRPr="003F6716" w:rsidRDefault="009E313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5D366F55" w14:textId="23D4A48B" w:rsidR="00FD2016" w:rsidRPr="003F6716" w:rsidRDefault="00FD2016" w:rsidP="003F6716">
      <w:pPr>
        <w:pStyle w:val="Zwykytekst"/>
        <w:tabs>
          <w:tab w:val="left" w:pos="7050"/>
        </w:tabs>
        <w:spacing w:after="0" w:line="240" w:lineRule="auto"/>
        <w:rPr>
          <w:rFonts w:ascii="Verdana" w:hAnsi="Verdana" w:cs="Times New Roman"/>
          <w:iCs/>
          <w:sz w:val="18"/>
          <w:szCs w:val="18"/>
        </w:rPr>
      </w:pPr>
      <w:r w:rsidRPr="003F6716">
        <w:rPr>
          <w:rFonts w:ascii="Verdana" w:hAnsi="Verdana" w:cs="Times New Roman"/>
          <w:iCs/>
          <w:sz w:val="18"/>
          <w:szCs w:val="18"/>
        </w:rPr>
        <w:t>Załączniki do umowy:</w:t>
      </w:r>
    </w:p>
    <w:p w14:paraId="3EB62641" w14:textId="77777777" w:rsidR="00FD2016" w:rsidRPr="003F6716" w:rsidRDefault="00FD2016" w:rsidP="003F6716">
      <w:pPr>
        <w:pStyle w:val="Zwykytekst"/>
        <w:tabs>
          <w:tab w:val="left" w:pos="7050"/>
        </w:tabs>
        <w:spacing w:after="0" w:line="240" w:lineRule="auto"/>
        <w:rPr>
          <w:rFonts w:ascii="Verdana" w:hAnsi="Verdana" w:cs="Times New Roman"/>
          <w:iCs/>
          <w:sz w:val="18"/>
          <w:szCs w:val="18"/>
        </w:rPr>
      </w:pPr>
      <w:r w:rsidRPr="003F6716">
        <w:rPr>
          <w:rFonts w:ascii="Verdana" w:hAnsi="Verdana" w:cs="Times New Roman"/>
          <w:iCs/>
          <w:sz w:val="18"/>
          <w:szCs w:val="18"/>
        </w:rPr>
        <w:t xml:space="preserve">1) Szczegółowa specyfikacja sprzętu/opis przedmiotu zamówienia </w:t>
      </w:r>
    </w:p>
    <w:p w14:paraId="190858ED" w14:textId="46BF94A4" w:rsidR="00FD2016" w:rsidRPr="003F6716" w:rsidRDefault="00FD2016" w:rsidP="003F6716">
      <w:pPr>
        <w:pStyle w:val="Zwykytekst"/>
        <w:tabs>
          <w:tab w:val="left" w:pos="7050"/>
        </w:tabs>
        <w:spacing w:after="0" w:line="240" w:lineRule="auto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2) Przeniesienie autorskich praw majątkowych </w:t>
      </w:r>
    </w:p>
    <w:p w14:paraId="7E46F3FE" w14:textId="6C72970F" w:rsidR="00FD2016" w:rsidRPr="003F6716" w:rsidRDefault="00FD2016" w:rsidP="003F6716">
      <w:pPr>
        <w:widowControl w:val="0"/>
        <w:autoSpaceDE w:val="0"/>
        <w:autoSpaceDN w:val="0"/>
        <w:spacing w:after="0" w:line="240" w:lineRule="auto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iCs/>
          <w:sz w:val="18"/>
          <w:szCs w:val="18"/>
        </w:rPr>
        <w:t>3) Oświadczenie dla celów podatkowych dotyczące podmiotów powiązanych</w:t>
      </w:r>
    </w:p>
    <w:p w14:paraId="0DE12DD2" w14:textId="77777777" w:rsidR="003F6716" w:rsidRDefault="003F6716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484192F8" w14:textId="77777777" w:rsidR="00864528" w:rsidRDefault="00864528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7DCDDC11" w14:textId="77777777" w:rsidR="00864528" w:rsidRDefault="00864528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23ED5A8B" w14:textId="77777777" w:rsidR="00864528" w:rsidRDefault="00864528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0917E189" w14:textId="77777777" w:rsidR="00864528" w:rsidRDefault="00864528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090F3754" w14:textId="77777777" w:rsidR="00864528" w:rsidRDefault="00864528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178601C6" w14:textId="77777777" w:rsidR="00864528" w:rsidRDefault="00864528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6AE1E431" w14:textId="77777777" w:rsidR="00864528" w:rsidRDefault="00864528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3F3D21A2" w14:textId="77777777" w:rsidR="00864528" w:rsidRDefault="00864528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61A8E201" w14:textId="77777777" w:rsidR="00864528" w:rsidRDefault="00864528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5C20966F" w14:textId="77777777" w:rsidR="00864528" w:rsidRDefault="00864528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25A1569E" w14:textId="77777777" w:rsidR="00864528" w:rsidRDefault="00864528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345ED48B" w14:textId="77777777" w:rsidR="00864528" w:rsidRDefault="00864528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3F8A884C" w14:textId="77777777" w:rsidR="00864528" w:rsidRDefault="00864528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303DA665" w14:textId="77777777" w:rsidR="00864528" w:rsidRDefault="00864528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59B4948F" w14:textId="77777777" w:rsidR="00864528" w:rsidRDefault="00864528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3C6B3111" w14:textId="77777777" w:rsidR="00864528" w:rsidRDefault="00864528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77622EE8" w14:textId="7FB4213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eastAsia="Times New Roman" w:hAnsi="Verdana"/>
          <w:sz w:val="18"/>
          <w:szCs w:val="18"/>
          <w:lang w:eastAsia="pl-PL"/>
        </w:rPr>
      </w:pPr>
      <w:r w:rsidRPr="003F6716">
        <w:rPr>
          <w:rFonts w:ascii="Verdana" w:hAnsi="Verdana"/>
          <w:sz w:val="18"/>
          <w:szCs w:val="18"/>
        </w:rPr>
        <w:t xml:space="preserve">Załącznik nr </w:t>
      </w:r>
      <w:r w:rsidR="005D55BA" w:rsidRPr="003F6716">
        <w:rPr>
          <w:rFonts w:ascii="Verdana" w:hAnsi="Verdana"/>
          <w:sz w:val="18"/>
          <w:szCs w:val="18"/>
        </w:rPr>
        <w:t>3</w:t>
      </w:r>
      <w:r w:rsidRPr="003F6716">
        <w:rPr>
          <w:rFonts w:ascii="Verdana" w:hAnsi="Verdana"/>
          <w:sz w:val="18"/>
          <w:szCs w:val="18"/>
        </w:rPr>
        <w:t xml:space="preserve"> do umowy</w:t>
      </w:r>
    </w:p>
    <w:p w14:paraId="0CAE7B9C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hAnsi="Verdana"/>
          <w:sz w:val="18"/>
          <w:szCs w:val="18"/>
        </w:rPr>
      </w:pPr>
    </w:p>
    <w:p w14:paraId="1CC8D6EE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hAnsi="Verdana"/>
          <w:sz w:val="18"/>
          <w:szCs w:val="18"/>
        </w:rPr>
      </w:pPr>
    </w:p>
    <w:p w14:paraId="5FEA3855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.....................................… </w:t>
      </w:r>
    </w:p>
    <w:p w14:paraId="378006D8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ind w:firstLine="555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Nazwa Wykonawcy</w:t>
      </w:r>
    </w:p>
    <w:p w14:paraId="459370DF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.....................................…</w:t>
      </w:r>
    </w:p>
    <w:p w14:paraId="445E0423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NIP</w:t>
      </w:r>
      <w:r w:rsidRPr="003F6716">
        <w:rPr>
          <w:rFonts w:ascii="Verdana" w:hAnsi="Verdana"/>
          <w:sz w:val="18"/>
          <w:szCs w:val="18"/>
        </w:rPr>
        <w:tab/>
        <w:t> </w:t>
      </w:r>
    </w:p>
    <w:p w14:paraId="65D1867C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32211FBC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3BCB3D39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>OŚWIADCZENIE DLA CELÓW PODATKOWYCH</w:t>
      </w:r>
    </w:p>
    <w:p w14:paraId="7EF889F2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 xml:space="preserve">DOTYCZĄCE PODMIOTÓW POWIĄZANYCH </w:t>
      </w:r>
    </w:p>
    <w:p w14:paraId="1FD10BBE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31BC3132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1BB81558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0017A412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Działając w imieniu ………………………………, (dalej jako: „</w:t>
      </w:r>
      <w:r w:rsidRPr="003F6716">
        <w:rPr>
          <w:rFonts w:ascii="Verdana" w:hAnsi="Verdana"/>
          <w:b/>
          <w:bCs/>
          <w:sz w:val="18"/>
          <w:szCs w:val="18"/>
        </w:rPr>
        <w:t>Podmiot</w:t>
      </w:r>
      <w:r w:rsidRPr="003F6716">
        <w:rPr>
          <w:rFonts w:ascii="Verdana" w:hAnsi="Verdana"/>
          <w:sz w:val="18"/>
          <w:szCs w:val="18"/>
        </w:rPr>
        <w:t>”) niniejszym oświadcza, że Podmiot:</w:t>
      </w:r>
    </w:p>
    <w:p w14:paraId="25FDE483" w14:textId="77777777" w:rsidR="00830DD0" w:rsidRPr="003F6716" w:rsidRDefault="00830DD0" w:rsidP="003F6716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>jest / nie jest</w:t>
      </w:r>
      <w:r w:rsidRPr="003F6716">
        <w:rPr>
          <w:rFonts w:ascii="Verdana" w:hAnsi="Verdana"/>
          <w:sz w:val="18"/>
          <w:szCs w:val="18"/>
          <w:vertAlign w:val="superscript"/>
        </w:rPr>
        <w:footnoteReference w:id="1"/>
      </w:r>
      <w:r w:rsidRPr="003F6716">
        <w:rPr>
          <w:rFonts w:ascii="Verdana" w:hAnsi="Verdana"/>
          <w:sz w:val="18"/>
          <w:szCs w:val="18"/>
        </w:rPr>
        <w:t xml:space="preserve"> podmiotem powiązanym z Akademią Górniczo-Hutniczą </w:t>
      </w:r>
      <w:r w:rsidRPr="003F6716">
        <w:rPr>
          <w:rFonts w:ascii="Verdana" w:hAnsi="Verdana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3F6716">
        <w:rPr>
          <w:rFonts w:ascii="Verdana" w:hAnsi="Verdana"/>
          <w:sz w:val="18"/>
          <w:szCs w:val="18"/>
          <w:vertAlign w:val="superscript"/>
        </w:rPr>
        <w:footnoteReference w:id="2"/>
      </w:r>
      <w:r w:rsidRPr="003F6716">
        <w:rPr>
          <w:rFonts w:ascii="Verdana" w:hAnsi="Verdana"/>
          <w:sz w:val="18"/>
          <w:szCs w:val="18"/>
        </w:rPr>
        <w:t>;</w:t>
      </w:r>
    </w:p>
    <w:p w14:paraId="1834423F" w14:textId="77777777" w:rsidR="00830DD0" w:rsidRPr="003F6716" w:rsidRDefault="00830DD0" w:rsidP="003F6716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>jest / nie</w:t>
      </w:r>
      <w:r w:rsidRPr="003F6716">
        <w:rPr>
          <w:rFonts w:ascii="Verdana" w:hAnsi="Verdana"/>
          <w:sz w:val="18"/>
          <w:szCs w:val="18"/>
        </w:rPr>
        <w:t xml:space="preserve"> </w:t>
      </w:r>
      <w:r w:rsidRPr="003F6716">
        <w:rPr>
          <w:rFonts w:ascii="Verdana" w:hAnsi="Verdana"/>
          <w:b/>
          <w:bCs/>
          <w:sz w:val="18"/>
          <w:szCs w:val="18"/>
        </w:rPr>
        <w:t>jest</w:t>
      </w:r>
      <w:r w:rsidRPr="003F6716">
        <w:rPr>
          <w:rFonts w:ascii="Verdana" w:hAnsi="Verdana"/>
          <w:sz w:val="18"/>
          <w:szCs w:val="18"/>
          <w:vertAlign w:val="superscript"/>
        </w:rPr>
        <w:footnoteReference w:id="3"/>
      </w:r>
      <w:r w:rsidRPr="003F6716">
        <w:rPr>
          <w:rFonts w:ascii="Verdana" w:hAnsi="Verdana"/>
          <w:sz w:val="18"/>
          <w:szCs w:val="18"/>
        </w:rPr>
        <w:t xml:space="preserve"> podmiotem mającym miejsce zamieszkania, siedzibę lub zarząd na terytorium lub w kraju stosującym szkodliwą konkurencję podatkową</w:t>
      </w:r>
      <w:r w:rsidRPr="003F6716">
        <w:rPr>
          <w:rFonts w:ascii="Verdana" w:hAnsi="Verdana"/>
          <w:sz w:val="18"/>
          <w:szCs w:val="18"/>
          <w:vertAlign w:val="superscript"/>
        </w:rPr>
        <w:footnoteReference w:id="4"/>
      </w:r>
      <w:r w:rsidRPr="003F6716">
        <w:rPr>
          <w:rFonts w:ascii="Verdana" w:hAnsi="Verdana"/>
          <w:sz w:val="18"/>
          <w:szCs w:val="18"/>
        </w:rPr>
        <w:t xml:space="preserve"> </w:t>
      </w:r>
    </w:p>
    <w:p w14:paraId="27DE2508" w14:textId="77777777" w:rsidR="00830DD0" w:rsidRPr="003F6716" w:rsidRDefault="00830DD0" w:rsidP="003F6716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rzeczywisty właściciel</w:t>
      </w:r>
      <w:r w:rsidRPr="003F6716">
        <w:rPr>
          <w:rFonts w:ascii="Verdana" w:hAnsi="Verdana"/>
          <w:sz w:val="18"/>
          <w:szCs w:val="18"/>
          <w:vertAlign w:val="superscript"/>
        </w:rPr>
        <w:footnoteReference w:id="5"/>
      </w:r>
      <w:r w:rsidRPr="003F6716">
        <w:rPr>
          <w:rFonts w:ascii="Verdana" w:hAnsi="Verdana"/>
          <w:sz w:val="18"/>
          <w:szCs w:val="18"/>
        </w:rPr>
        <w:t xml:space="preserve"> Podmiotu </w:t>
      </w:r>
      <w:r w:rsidRPr="003F6716">
        <w:rPr>
          <w:rFonts w:ascii="Verdana" w:hAnsi="Verdana"/>
          <w:b/>
          <w:bCs/>
          <w:sz w:val="18"/>
          <w:szCs w:val="18"/>
        </w:rPr>
        <w:t>jest / nie jest</w:t>
      </w:r>
      <w:r w:rsidRPr="003F6716">
        <w:rPr>
          <w:rFonts w:ascii="Verdana" w:hAnsi="Verdana"/>
          <w:sz w:val="18"/>
          <w:szCs w:val="18"/>
          <w:vertAlign w:val="superscript"/>
        </w:rPr>
        <w:footnoteReference w:id="6"/>
      </w:r>
      <w:r w:rsidRPr="003F6716">
        <w:rPr>
          <w:rFonts w:ascii="Verdana" w:hAnsi="Verdana"/>
          <w:sz w:val="18"/>
          <w:szCs w:val="18"/>
        </w:rPr>
        <w:t xml:space="preserve"> podmiotem mającym miejsce zamieszkania, siedzibę lub zarząd na terytorium lub w kraju stosującym szkodliwą konkurencję podatkową</w:t>
      </w:r>
      <w:r w:rsidRPr="003F6716">
        <w:rPr>
          <w:rFonts w:ascii="Verdana" w:hAnsi="Verdana"/>
          <w:sz w:val="18"/>
          <w:szCs w:val="18"/>
          <w:vertAlign w:val="superscript"/>
        </w:rPr>
        <w:t>4</w:t>
      </w:r>
      <w:r w:rsidRPr="003F6716">
        <w:rPr>
          <w:rFonts w:ascii="Verdana" w:hAnsi="Verdana"/>
          <w:sz w:val="18"/>
          <w:szCs w:val="18"/>
        </w:rPr>
        <w:t xml:space="preserve"> </w:t>
      </w:r>
    </w:p>
    <w:p w14:paraId="103F7BF3" w14:textId="77777777" w:rsidR="00830DD0" w:rsidRPr="003F6716" w:rsidRDefault="00830DD0" w:rsidP="003F6716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Podmiot </w:t>
      </w:r>
      <w:r w:rsidRPr="003F6716">
        <w:rPr>
          <w:rFonts w:ascii="Verdana" w:hAnsi="Verdana"/>
          <w:b/>
          <w:bCs/>
          <w:sz w:val="18"/>
          <w:szCs w:val="18"/>
        </w:rPr>
        <w:t>stanowi / nie stanowi</w:t>
      </w:r>
      <w:r w:rsidRPr="003F6716">
        <w:rPr>
          <w:rFonts w:ascii="Verdana" w:hAnsi="Verdana"/>
          <w:sz w:val="18"/>
          <w:szCs w:val="18"/>
          <w:vertAlign w:val="superscript"/>
        </w:rPr>
        <w:footnoteReference w:id="7"/>
      </w:r>
      <w:r w:rsidRPr="003F6716">
        <w:rPr>
          <w:rFonts w:ascii="Verdana" w:hAnsi="Verdana"/>
          <w:sz w:val="18"/>
          <w:szCs w:val="18"/>
        </w:rPr>
        <w:t xml:space="preserve"> </w:t>
      </w:r>
      <w:r w:rsidRPr="003F6716">
        <w:rPr>
          <w:rFonts w:ascii="Verdana" w:hAnsi="Verdana"/>
          <w:b/>
          <w:bCs/>
          <w:sz w:val="18"/>
          <w:szCs w:val="18"/>
        </w:rPr>
        <w:t xml:space="preserve"> </w:t>
      </w:r>
      <w:r w:rsidRPr="003F6716">
        <w:rPr>
          <w:rFonts w:ascii="Verdana" w:hAnsi="Verdana"/>
          <w:sz w:val="18"/>
          <w:szCs w:val="18"/>
        </w:rPr>
        <w:t>dla Akademia Górniczo-Hutnicza im. Stanisława Staszica w Krakowie zagranicznej jednostki kontrolowanej</w:t>
      </w:r>
      <w:r w:rsidRPr="003F6716">
        <w:rPr>
          <w:rFonts w:ascii="Verdana" w:hAnsi="Verdana"/>
          <w:sz w:val="18"/>
          <w:szCs w:val="18"/>
          <w:vertAlign w:val="superscript"/>
        </w:rPr>
        <w:footnoteReference w:id="8"/>
      </w:r>
      <w:r w:rsidRPr="003F6716">
        <w:rPr>
          <w:rFonts w:ascii="Verdana" w:hAnsi="Verdana"/>
          <w:sz w:val="18"/>
          <w:szCs w:val="18"/>
        </w:rPr>
        <w:t xml:space="preserve"> w rozumieniu art. 24a ustawy z dnia 15 lutego </w:t>
      </w:r>
      <w:r w:rsidRPr="003F6716">
        <w:rPr>
          <w:rFonts w:ascii="Verdana" w:hAnsi="Verdana"/>
          <w:sz w:val="18"/>
          <w:szCs w:val="18"/>
        </w:rPr>
        <w:lastRenderedPageBreak/>
        <w:t>1992 r. o podatku dochodowym od osób prawnych.</w:t>
      </w:r>
    </w:p>
    <w:p w14:paraId="6E82DD29" w14:textId="77777777" w:rsidR="00830DD0" w:rsidRPr="003F6716" w:rsidRDefault="00830DD0" w:rsidP="003F6716">
      <w:pPr>
        <w:spacing w:after="0" w:line="240" w:lineRule="auto"/>
        <w:ind w:left="780"/>
        <w:contextualSpacing/>
        <w:textAlignment w:val="baseline"/>
        <w:rPr>
          <w:rFonts w:ascii="Verdana" w:eastAsia="Times New Roman" w:hAnsi="Verdana"/>
          <w:sz w:val="18"/>
          <w:szCs w:val="18"/>
          <w:lang w:eastAsia="pl-PL"/>
        </w:rPr>
      </w:pPr>
    </w:p>
    <w:p w14:paraId="2D6B5D77" w14:textId="77777777" w:rsidR="00830DD0" w:rsidRPr="003F6716" w:rsidRDefault="00830DD0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W przypadku zmiany powyższych danych  zobowiązuje się do niezwłocznego poinformowania Akademii Górniczo-Hutniczej im. Stanisława Staszica w Krakowie o zaistniałej zmianie.</w:t>
      </w:r>
    </w:p>
    <w:p w14:paraId="0AED638B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</w:rPr>
      </w:pPr>
    </w:p>
    <w:p w14:paraId="50107FA5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357"/>
      </w:tblGrid>
      <w:tr w:rsidR="00830DD0" w:rsidRPr="003F6716" w14:paraId="3A9C104A" w14:textId="77777777" w:rsidTr="00BD3513">
        <w:tc>
          <w:tcPr>
            <w:tcW w:w="4357" w:type="dxa"/>
            <w:hideMark/>
          </w:tcPr>
          <w:p w14:paraId="23FDC6F8" w14:textId="77777777" w:rsidR="00830DD0" w:rsidRPr="003F6716" w:rsidRDefault="00830DD0" w:rsidP="003F6716">
            <w:pPr>
              <w:spacing w:after="0" w:line="240" w:lineRule="auto"/>
              <w:jc w:val="both"/>
              <w:rPr>
                <w:rFonts w:ascii="Verdana" w:hAnsi="Verdana"/>
                <w:color w:val="222A35"/>
                <w:sz w:val="18"/>
                <w:szCs w:val="18"/>
                <w:lang w:eastAsia="x-none"/>
              </w:rPr>
            </w:pPr>
            <w:r w:rsidRPr="003F6716">
              <w:rPr>
                <w:rFonts w:ascii="Verdana" w:hAnsi="Verdana"/>
                <w:color w:val="222A35"/>
                <w:sz w:val="18"/>
                <w:szCs w:val="18"/>
                <w:lang w:eastAsia="x-none"/>
              </w:rPr>
              <w:t>…………………………………………………</w:t>
            </w:r>
          </w:p>
          <w:p w14:paraId="59C6CC64" w14:textId="77777777" w:rsidR="00830DD0" w:rsidRPr="003F6716" w:rsidRDefault="00830DD0" w:rsidP="003F6716">
            <w:pPr>
              <w:spacing w:after="0" w:line="240" w:lineRule="auto"/>
              <w:jc w:val="center"/>
              <w:rPr>
                <w:rFonts w:ascii="Verdana" w:hAnsi="Verdana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3F6716">
              <w:rPr>
                <w:rFonts w:ascii="Verdana" w:hAnsi="Verdana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3F6716">
              <w:rPr>
                <w:rFonts w:ascii="Verdana" w:hAnsi="Verdana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3F6716">
              <w:rPr>
                <w:rFonts w:ascii="Verdana" w:hAnsi="Verdana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1029B94F" w14:textId="77777777" w:rsidR="00830DD0" w:rsidRPr="003F6716" w:rsidRDefault="00830DD0" w:rsidP="003F6716">
      <w:pPr>
        <w:spacing w:after="0" w:line="240" w:lineRule="auto"/>
        <w:jc w:val="both"/>
        <w:rPr>
          <w:rFonts w:ascii="Verdana" w:hAnsi="Verdana"/>
          <w:color w:val="222A35"/>
          <w:sz w:val="18"/>
          <w:szCs w:val="18"/>
          <w:lang w:eastAsia="x-none"/>
        </w:rPr>
      </w:pPr>
    </w:p>
    <w:p w14:paraId="7A40E11A" w14:textId="77777777" w:rsidR="00A82F83" w:rsidRPr="003F6716" w:rsidRDefault="00A82F83" w:rsidP="003F6716">
      <w:pPr>
        <w:spacing w:after="0" w:line="240" w:lineRule="auto"/>
        <w:rPr>
          <w:rFonts w:ascii="Verdana" w:hAnsi="Verdana"/>
          <w:sz w:val="18"/>
          <w:szCs w:val="18"/>
        </w:rPr>
      </w:pPr>
    </w:p>
    <w:sectPr w:rsidR="00A82F83" w:rsidRPr="003F6716" w:rsidSect="009E31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9C1B52" w14:textId="77777777" w:rsidR="00BE2C25" w:rsidRDefault="00BE2C25">
      <w:r>
        <w:separator/>
      </w:r>
    </w:p>
  </w:endnote>
  <w:endnote w:type="continuationSeparator" w:id="0">
    <w:p w14:paraId="5EAABD1F" w14:textId="77777777" w:rsidR="00BE2C25" w:rsidRDefault="00BE2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F18AD" w14:textId="77777777" w:rsidR="00423B44" w:rsidRDefault="00423B4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D9338" w14:textId="77777777" w:rsidR="00423B44" w:rsidRDefault="00423B4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B08ED" w14:textId="77777777" w:rsidR="00423B44" w:rsidRDefault="00423B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4D2CDE" w14:textId="77777777" w:rsidR="00BE2C25" w:rsidRDefault="00BE2C25">
      <w:r>
        <w:separator/>
      </w:r>
    </w:p>
  </w:footnote>
  <w:footnote w:type="continuationSeparator" w:id="0">
    <w:p w14:paraId="54D2B151" w14:textId="77777777" w:rsidR="00BE2C25" w:rsidRDefault="00BE2C25">
      <w:r>
        <w:continuationSeparator/>
      </w:r>
    </w:p>
  </w:footnote>
  <w:footnote w:id="1">
    <w:p w14:paraId="2BB6B7AF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2">
    <w:p w14:paraId="1BB17FF4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Odwoanieprzypisudolnego"/>
          <w:sz w:val="16"/>
          <w:szCs w:val="16"/>
        </w:rPr>
        <w:footnoteRef/>
      </w:r>
      <w:r w:rsidRPr="007F2629">
        <w:rPr>
          <w:sz w:val="16"/>
          <w:szCs w:val="16"/>
        </w:rPr>
        <w:t xml:space="preserve"> </w:t>
      </w:r>
      <w:r w:rsidRPr="007F2629">
        <w:rPr>
          <w:rStyle w:val="normaltextrun"/>
          <w:color w:val="000000"/>
          <w:sz w:val="16"/>
          <w:szCs w:val="16"/>
        </w:rPr>
        <w:t xml:space="preserve">Zgodnie z ustawą </w:t>
      </w:r>
      <w:r w:rsidRPr="007F2629">
        <w:rPr>
          <w:rStyle w:val="normaltextrun"/>
          <w:b/>
          <w:bCs/>
          <w:color w:val="000000"/>
          <w:sz w:val="16"/>
          <w:szCs w:val="16"/>
        </w:rPr>
        <w:t>podmioty powiązane</w:t>
      </w:r>
      <w:r w:rsidRPr="007F2629">
        <w:rPr>
          <w:rStyle w:val="normaltextrun"/>
          <w:color w:val="000000"/>
          <w:sz w:val="16"/>
          <w:szCs w:val="16"/>
        </w:rPr>
        <w:t xml:space="preserve"> oznaczają: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3868325" w14:textId="77777777" w:rsidR="00830DD0" w:rsidRPr="007F2629" w:rsidRDefault="00830DD0" w:rsidP="00830DD0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 xml:space="preserve">podmioty, z których jeden podmiot </w:t>
      </w:r>
      <w:r w:rsidRPr="007F2629">
        <w:rPr>
          <w:rStyle w:val="normaltextrun"/>
          <w:color w:val="000000"/>
          <w:sz w:val="16"/>
          <w:szCs w:val="16"/>
          <w:u w:val="single"/>
        </w:rPr>
        <w:t>wywiera znaczący wpływ</w:t>
      </w:r>
      <w:r w:rsidRPr="007F2629">
        <w:rPr>
          <w:rStyle w:val="normaltextrun"/>
          <w:color w:val="000000"/>
          <w:sz w:val="16"/>
          <w:szCs w:val="16"/>
        </w:rPr>
        <w:t xml:space="preserve"> na co najmniej jeden podmiot,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5A61CB33" w14:textId="77777777" w:rsidR="00830DD0" w:rsidRPr="007F2629" w:rsidRDefault="00830DD0" w:rsidP="00830DD0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podmioty, na które wywiera znaczący wpływ: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74BD5C89" w14:textId="77777777" w:rsidR="00830DD0" w:rsidRPr="007F2629" w:rsidRDefault="00830DD0" w:rsidP="00830DD0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ten sam inny podmiot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F93DB06" w14:textId="77777777" w:rsidR="00830DD0" w:rsidRPr="007F2629" w:rsidRDefault="00830DD0" w:rsidP="00830DD0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6463459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7F2629">
        <w:rPr>
          <w:rStyle w:val="normaltextrun"/>
          <w:color w:val="000000"/>
          <w:sz w:val="16"/>
          <w:szCs w:val="16"/>
        </w:rPr>
        <w:t>W tym też zakresie pragniemy wskazać, że „</w:t>
      </w:r>
      <w:r w:rsidRPr="007F2629">
        <w:rPr>
          <w:rStyle w:val="normaltextrun"/>
          <w:b/>
          <w:bCs/>
          <w:color w:val="000000"/>
          <w:sz w:val="16"/>
          <w:szCs w:val="16"/>
        </w:rPr>
        <w:t>wywieranie znaczącego wpływu</w:t>
      </w:r>
      <w:r w:rsidRPr="007F2629">
        <w:rPr>
          <w:rStyle w:val="normaltextrun"/>
          <w:color w:val="000000"/>
          <w:sz w:val="16"/>
          <w:szCs w:val="16"/>
        </w:rPr>
        <w:t>” oznacza: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E52F287" w14:textId="77777777" w:rsidR="00830DD0" w:rsidRPr="007F2629" w:rsidRDefault="00830DD0" w:rsidP="00830DD0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/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posiadanie bezpośrednio lub pośrednio co najmniej 25%:</w:t>
      </w:r>
      <w:r w:rsidRPr="007F2629">
        <w:rPr>
          <w:rStyle w:val="normaltextrun"/>
          <w:sz w:val="16"/>
          <w:szCs w:val="16"/>
        </w:rPr>
        <w:t> </w:t>
      </w:r>
    </w:p>
    <w:p w14:paraId="5F2F07B9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</w:pPr>
      <w:r w:rsidRPr="007F2629">
        <w:rPr>
          <w:rStyle w:val="normaltextrun"/>
          <w:color w:val="000000"/>
          <w:sz w:val="16"/>
          <w:szCs w:val="16"/>
        </w:rPr>
        <w:t>udziałów w kapitale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2A482684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praw głosu w organach kontrolnych, stanowiących lub zarządzających,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2CFA556B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 xml:space="preserve">udziałów lub praw do udziału w zyskach lub majątku lub ich </w:t>
      </w:r>
      <w:r w:rsidRPr="007F2629">
        <w:rPr>
          <w:rStyle w:val="normaltextrun"/>
          <w:color w:val="000000"/>
          <w:sz w:val="16"/>
          <w:szCs w:val="16"/>
        </w:rPr>
        <w:t>ekspektatywy, w tym jednostek uczestnictwa i certyfikatów inwestycyjnych,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AABBDF1" w14:textId="77777777" w:rsidR="00830DD0" w:rsidRPr="007F2629" w:rsidRDefault="00830DD0" w:rsidP="00830DD0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7F2629">
        <w:rPr>
          <w:rStyle w:val="normaltextrun"/>
          <w:color w:val="000000"/>
          <w:sz w:val="16"/>
          <w:szCs w:val="16"/>
          <w:vertAlign w:val="superscript"/>
        </w:rPr>
        <w:t>1</w:t>
      </w:r>
      <w:r w:rsidRPr="007F2629">
        <w:rPr>
          <w:rStyle w:val="normaltextrun"/>
          <w:color w:val="000000"/>
          <w:sz w:val="16"/>
          <w:szCs w:val="16"/>
        </w:rPr>
        <w:t>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9A298BF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7F2629">
        <w:rPr>
          <w:rStyle w:val="eop"/>
          <w:color w:val="000000"/>
          <w:sz w:val="16"/>
          <w:szCs w:val="16"/>
        </w:rPr>
        <w:t> </w:t>
      </w:r>
    </w:p>
  </w:footnote>
  <w:footnote w:id="3">
    <w:p w14:paraId="7DCABB30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4">
    <w:p w14:paraId="657C1E8A" w14:textId="77777777" w:rsidR="00830DD0" w:rsidRPr="007F2629" w:rsidRDefault="00830DD0" w:rsidP="00830DD0">
      <w:pPr>
        <w:pStyle w:val="Tekstprzypisudolnego"/>
        <w:jc w:val="both"/>
        <w:rPr>
          <w:rFonts w:ascii="Times New Roman" w:hAnsi="Times New Roman"/>
          <w:color w:val="FF0000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color w:val="000000"/>
          <w:sz w:val="16"/>
          <w:szCs w:val="16"/>
        </w:rPr>
        <w:footnoteRef/>
      </w:r>
      <w:r w:rsidRPr="007F2629">
        <w:rPr>
          <w:rFonts w:ascii="Times New Roman" w:hAnsi="Times New Roman"/>
          <w:color w:val="FF0000"/>
          <w:sz w:val="16"/>
          <w:szCs w:val="16"/>
        </w:rPr>
        <w:t xml:space="preserve"> </w:t>
      </w:r>
      <w:r w:rsidRPr="007F2629">
        <w:rPr>
          <w:rFonts w:ascii="Times New Roman" w:hAnsi="Times New Roman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65AC88F2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270E8C93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7433A303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7C01B275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682822D2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7">
    <w:p w14:paraId="66CCB6EA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8">
    <w:p w14:paraId="56922D09" w14:textId="77777777" w:rsidR="00830DD0" w:rsidRPr="007F2629" w:rsidRDefault="00830DD0" w:rsidP="00830DD0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zagraniczna jednostka - oznacza:</w:t>
      </w:r>
    </w:p>
    <w:p w14:paraId="40D6A00A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a) osobę prawną,</w:t>
      </w:r>
    </w:p>
    <w:p w14:paraId="04C67D72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b) spółkę kapitałową w organizacji,</w:t>
      </w:r>
    </w:p>
    <w:p w14:paraId="4DC741C6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c) jednostkę organizacyjną niemającą osobowości prawnej inną niż spółka niemająca osobowości prawnej,</w:t>
      </w:r>
    </w:p>
    <w:p w14:paraId="70332E15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d) spółkę niemającą osobowości prawnej, o której mowa w art. 1 ust. 3 pkt 2,</w:t>
      </w:r>
    </w:p>
    <w:p w14:paraId="767BBDB5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e) fundację, trust lub inny podmiot albo stosunek prawny o charakterze powierniczym,</w:t>
      </w:r>
    </w:p>
    <w:p w14:paraId="0429C01E" w14:textId="77777777" w:rsidR="00830DD0" w:rsidRPr="007F2629" w:rsidRDefault="00830DD0" w:rsidP="00830DD0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0BC0003" w14:textId="77777777" w:rsidR="00830DD0" w:rsidRPr="007F2629" w:rsidRDefault="00830DD0" w:rsidP="00830DD0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57594702" w14:textId="77777777" w:rsidR="00830DD0" w:rsidRDefault="00830DD0" w:rsidP="00830DD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r>
        <w:rPr>
          <w:rFonts w:ascii="Verdana" w:hAnsi="Verdana"/>
          <w:sz w:val="16"/>
          <w:szCs w:val="16"/>
        </w:rPr>
        <w:t>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F8ABA" w14:textId="77777777" w:rsidR="00423B44" w:rsidRDefault="00423B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83902" w14:textId="77777777" w:rsidR="00423B44" w:rsidRPr="00163530" w:rsidRDefault="00423B44" w:rsidP="00423B44">
    <w:pPr>
      <w:pStyle w:val="Tekstpodstawowy"/>
      <w:jc w:val="center"/>
    </w:pPr>
    <w:r>
      <w:rPr>
        <w:rFonts w:ascii="Verdana" w:eastAsia="Verdana" w:hAnsi="Verdana" w:cs="Verdana"/>
        <w:noProof/>
      </w:rPr>
      <w:drawing>
        <wp:inline distT="0" distB="0" distL="0" distR="0" wp14:anchorId="397FE2AF" wp14:editId="7A282F0F">
          <wp:extent cx="5972810" cy="933450"/>
          <wp:effectExtent l="0" t="0" r="0" b="0"/>
          <wp:docPr id="182699982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6999823" name="Obraz 182699982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9334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0675562" w14:textId="0BF13198" w:rsidR="00C95214" w:rsidRDefault="00C952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9F81B" w14:textId="77777777" w:rsidR="00423B44" w:rsidRDefault="00423B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4"/>
    <w:multiLevelType w:val="singleLevel"/>
    <w:tmpl w:val="9C0C0DD0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3" w15:restartNumberingAfterBreak="0">
    <w:nsid w:val="00000015"/>
    <w:multiLevelType w:val="singleLevel"/>
    <w:tmpl w:val="00000015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871" w:hanging="360"/>
      </w:pPr>
      <w:rPr>
        <w:rFonts w:ascii="Verdana" w:hAnsi="Verdana" w:cs="Times New Roman"/>
        <w:sz w:val="18"/>
        <w:szCs w:val="24"/>
      </w:rPr>
    </w:lvl>
  </w:abstractNum>
  <w:abstractNum w:abstractNumId="4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5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5194B52"/>
    <w:multiLevelType w:val="hybridMultilevel"/>
    <w:tmpl w:val="9EF231AA"/>
    <w:lvl w:ilvl="0" w:tplc="4D9E21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8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0BAD224C"/>
    <w:multiLevelType w:val="hybridMultilevel"/>
    <w:tmpl w:val="5CCA3A24"/>
    <w:lvl w:ilvl="0" w:tplc="CDCCBBD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F42AAF"/>
    <w:multiLevelType w:val="multilevel"/>
    <w:tmpl w:val="9006C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6526DE7"/>
    <w:multiLevelType w:val="multilevel"/>
    <w:tmpl w:val="7C3ECF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275098"/>
    <w:multiLevelType w:val="hybridMultilevel"/>
    <w:tmpl w:val="AD6473BA"/>
    <w:lvl w:ilvl="0" w:tplc="1A10565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cs="Times New Roman" w:hint="default"/>
        <w:sz w:val="18"/>
        <w:szCs w:val="18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CA10887"/>
    <w:multiLevelType w:val="hybridMultilevel"/>
    <w:tmpl w:val="A5486C32"/>
    <w:lvl w:ilvl="0" w:tplc="6A00176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21A31870"/>
    <w:multiLevelType w:val="hybridMultilevel"/>
    <w:tmpl w:val="19A8AE88"/>
    <w:lvl w:ilvl="0" w:tplc="3D8CAF44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20" w15:restartNumberingAfterBreak="0">
    <w:nsid w:val="23AE0518"/>
    <w:multiLevelType w:val="hybridMultilevel"/>
    <w:tmpl w:val="10AC05C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84339A6"/>
    <w:multiLevelType w:val="multilevel"/>
    <w:tmpl w:val="AA2E13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BCB3D4F"/>
    <w:multiLevelType w:val="singleLevel"/>
    <w:tmpl w:val="839EDB8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Arial Unicode MS" w:hAnsi="Times New Roman" w:cs="Times New Roman"/>
        <w:b w:val="0"/>
      </w:rPr>
    </w:lvl>
  </w:abstractNum>
  <w:abstractNum w:abstractNumId="23" w15:restartNumberingAfterBreak="0">
    <w:nsid w:val="2FB74E5E"/>
    <w:multiLevelType w:val="hybridMultilevel"/>
    <w:tmpl w:val="56C652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FEB19DC"/>
    <w:multiLevelType w:val="hybridMultilevel"/>
    <w:tmpl w:val="EAB83724"/>
    <w:lvl w:ilvl="0" w:tplc="0B8A1F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6" w15:restartNumberingAfterBreak="0">
    <w:nsid w:val="391B715F"/>
    <w:multiLevelType w:val="multilevel"/>
    <w:tmpl w:val="3B3CE53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99B3EB5"/>
    <w:multiLevelType w:val="hybridMultilevel"/>
    <w:tmpl w:val="1B527C08"/>
    <w:lvl w:ilvl="0" w:tplc="F36E7548">
      <w:start w:val="2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44290B7C"/>
    <w:multiLevelType w:val="multilevel"/>
    <w:tmpl w:val="7F4AB4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7997FAB"/>
    <w:multiLevelType w:val="multilevel"/>
    <w:tmpl w:val="32706D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9A60FFC"/>
    <w:multiLevelType w:val="hybridMultilevel"/>
    <w:tmpl w:val="ADF41D06"/>
    <w:lvl w:ilvl="0" w:tplc="8E1C2DA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1F4820"/>
    <w:multiLevelType w:val="hybridMultilevel"/>
    <w:tmpl w:val="646C23F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821075"/>
    <w:multiLevelType w:val="hybridMultilevel"/>
    <w:tmpl w:val="65840AB6"/>
    <w:lvl w:ilvl="0" w:tplc="407E851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i w:val="0"/>
        <w:i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E7D486B"/>
    <w:multiLevelType w:val="multilevel"/>
    <w:tmpl w:val="42D2080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 w16cid:durableId="1999920780">
    <w:abstractNumId w:val="14"/>
  </w:num>
  <w:num w:numId="2" w16cid:durableId="205010586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37328501">
    <w:abstractNumId w:val="19"/>
  </w:num>
  <w:num w:numId="4" w16cid:durableId="513766948">
    <w:abstractNumId w:val="9"/>
  </w:num>
  <w:num w:numId="5" w16cid:durableId="1851948187">
    <w:abstractNumId w:val="7"/>
  </w:num>
  <w:num w:numId="6" w16cid:durableId="1561012803">
    <w:abstractNumId w:val="33"/>
  </w:num>
  <w:num w:numId="7" w16cid:durableId="260919509">
    <w:abstractNumId w:val="8"/>
  </w:num>
  <w:num w:numId="8" w16cid:durableId="1561791172">
    <w:abstractNumId w:val="3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4600269">
    <w:abstractNumId w:val="28"/>
  </w:num>
  <w:num w:numId="10" w16cid:durableId="14860219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7623767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56638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979493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75779067">
    <w:abstractNumId w:val="10"/>
  </w:num>
  <w:num w:numId="15" w16cid:durableId="49002157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56501460">
    <w:abstractNumId w:val="24"/>
  </w:num>
  <w:num w:numId="17" w16cid:durableId="815101683">
    <w:abstractNumId w:val="6"/>
  </w:num>
  <w:num w:numId="18" w16cid:durableId="1665545427">
    <w:abstractNumId w:val="20"/>
  </w:num>
  <w:num w:numId="19" w16cid:durableId="707921175">
    <w:abstractNumId w:val="16"/>
  </w:num>
  <w:num w:numId="20" w16cid:durableId="221335852">
    <w:abstractNumId w:val="2"/>
    <w:lvlOverride w:ilvl="0">
      <w:startOverride w:val="1"/>
    </w:lvlOverride>
  </w:num>
  <w:num w:numId="21" w16cid:durableId="294408244">
    <w:abstractNumId w:val="3"/>
    <w:lvlOverride w:ilvl="0">
      <w:startOverride w:val="1"/>
    </w:lvlOverride>
  </w:num>
  <w:num w:numId="22" w16cid:durableId="207716939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6630260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66356158">
    <w:abstractNumId w:val="18"/>
  </w:num>
  <w:num w:numId="25" w16cid:durableId="1350108881">
    <w:abstractNumId w:val="15"/>
  </w:num>
  <w:num w:numId="26" w16cid:durableId="1363286632">
    <w:abstractNumId w:val="35"/>
  </w:num>
  <w:num w:numId="27" w16cid:durableId="1436365252">
    <w:abstractNumId w:val="31"/>
  </w:num>
  <w:num w:numId="28" w16cid:durableId="44774882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898174208">
    <w:abstractNumId w:val="2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890464657">
    <w:abstractNumId w:val="13"/>
  </w:num>
  <w:num w:numId="31" w16cid:durableId="387651234">
    <w:abstractNumId w:val="25"/>
  </w:num>
  <w:num w:numId="32" w16cid:durableId="1645966684">
    <w:abstractNumId w:val="23"/>
  </w:num>
  <w:num w:numId="33" w16cid:durableId="228343843">
    <w:abstractNumId w:val="22"/>
  </w:num>
  <w:num w:numId="34" w16cid:durableId="1580015549">
    <w:abstractNumId w:val="11"/>
  </w:num>
  <w:num w:numId="35" w16cid:durableId="1402219240">
    <w:abstractNumId w:val="12"/>
  </w:num>
  <w:num w:numId="36" w16cid:durableId="1148673639">
    <w:abstractNumId w:val="30"/>
  </w:num>
  <w:num w:numId="37" w16cid:durableId="752437434">
    <w:abstractNumId w:val="37"/>
  </w:num>
  <w:num w:numId="38" w16cid:durableId="488598854">
    <w:abstractNumId w:val="29"/>
  </w:num>
  <w:num w:numId="39" w16cid:durableId="523634131">
    <w:abstractNumId w:val="21"/>
  </w:num>
  <w:num w:numId="40" w16cid:durableId="911044605">
    <w:abstractNumId w:val="26"/>
  </w:num>
  <w:num w:numId="41" w16cid:durableId="1773477977">
    <w:abstractNumId w:val="3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13812"/>
    <w:rsid w:val="0001533B"/>
    <w:rsid w:val="000278D6"/>
    <w:rsid w:val="00036F7A"/>
    <w:rsid w:val="00043096"/>
    <w:rsid w:val="00043DF9"/>
    <w:rsid w:val="00052E1F"/>
    <w:rsid w:val="00065CE4"/>
    <w:rsid w:val="000905A0"/>
    <w:rsid w:val="00096A7D"/>
    <w:rsid w:val="000A02E2"/>
    <w:rsid w:val="000B7746"/>
    <w:rsid w:val="000E331E"/>
    <w:rsid w:val="000E6EAF"/>
    <w:rsid w:val="000F4906"/>
    <w:rsid w:val="00123436"/>
    <w:rsid w:val="00125A5F"/>
    <w:rsid w:val="00127975"/>
    <w:rsid w:val="00127B1F"/>
    <w:rsid w:val="0014496C"/>
    <w:rsid w:val="00146AEF"/>
    <w:rsid w:val="001836C1"/>
    <w:rsid w:val="00194AF2"/>
    <w:rsid w:val="001A1963"/>
    <w:rsid w:val="001C0C33"/>
    <w:rsid w:val="001C155B"/>
    <w:rsid w:val="001D56D3"/>
    <w:rsid w:val="001F30D7"/>
    <w:rsid w:val="00214899"/>
    <w:rsid w:val="00247829"/>
    <w:rsid w:val="00255CD6"/>
    <w:rsid w:val="00264EDF"/>
    <w:rsid w:val="00272F91"/>
    <w:rsid w:val="00284DA4"/>
    <w:rsid w:val="00285426"/>
    <w:rsid w:val="00290ADC"/>
    <w:rsid w:val="00295A50"/>
    <w:rsid w:val="002B511B"/>
    <w:rsid w:val="002D5E0A"/>
    <w:rsid w:val="002E2DE1"/>
    <w:rsid w:val="002E30AA"/>
    <w:rsid w:val="0031182A"/>
    <w:rsid w:val="00315122"/>
    <w:rsid w:val="00340FCC"/>
    <w:rsid w:val="00344F99"/>
    <w:rsid w:val="00377D95"/>
    <w:rsid w:val="00390E83"/>
    <w:rsid w:val="003C2C3B"/>
    <w:rsid w:val="003C2EA4"/>
    <w:rsid w:val="003F6716"/>
    <w:rsid w:val="00407C69"/>
    <w:rsid w:val="0041014F"/>
    <w:rsid w:val="00421D59"/>
    <w:rsid w:val="00423B44"/>
    <w:rsid w:val="00446B8D"/>
    <w:rsid w:val="00466C62"/>
    <w:rsid w:val="004727DC"/>
    <w:rsid w:val="004807B0"/>
    <w:rsid w:val="00480818"/>
    <w:rsid w:val="0048724A"/>
    <w:rsid w:val="004973AF"/>
    <w:rsid w:val="004A0F0D"/>
    <w:rsid w:val="004B7373"/>
    <w:rsid w:val="004C1054"/>
    <w:rsid w:val="004C1761"/>
    <w:rsid w:val="004D2ED0"/>
    <w:rsid w:val="0050385D"/>
    <w:rsid w:val="005117AF"/>
    <w:rsid w:val="00513A5A"/>
    <w:rsid w:val="005148B8"/>
    <w:rsid w:val="00516A0F"/>
    <w:rsid w:val="005471E7"/>
    <w:rsid w:val="00550EE9"/>
    <w:rsid w:val="00566AD6"/>
    <w:rsid w:val="00571EAD"/>
    <w:rsid w:val="005958D7"/>
    <w:rsid w:val="00596AC5"/>
    <w:rsid w:val="005C47F0"/>
    <w:rsid w:val="005D2E4D"/>
    <w:rsid w:val="005D55BA"/>
    <w:rsid w:val="005D69AA"/>
    <w:rsid w:val="005E30B1"/>
    <w:rsid w:val="005E6FFA"/>
    <w:rsid w:val="005F3D5A"/>
    <w:rsid w:val="005F65A2"/>
    <w:rsid w:val="00602304"/>
    <w:rsid w:val="006177EF"/>
    <w:rsid w:val="0062146E"/>
    <w:rsid w:val="00636835"/>
    <w:rsid w:val="00641672"/>
    <w:rsid w:val="0065049B"/>
    <w:rsid w:val="00691104"/>
    <w:rsid w:val="006A435F"/>
    <w:rsid w:val="006A79A8"/>
    <w:rsid w:val="006B0DF7"/>
    <w:rsid w:val="006B1641"/>
    <w:rsid w:val="006D0F7E"/>
    <w:rsid w:val="006F1049"/>
    <w:rsid w:val="006F7422"/>
    <w:rsid w:val="007007FD"/>
    <w:rsid w:val="00702E4E"/>
    <w:rsid w:val="00727F44"/>
    <w:rsid w:val="00730E3E"/>
    <w:rsid w:val="0074007D"/>
    <w:rsid w:val="0074237A"/>
    <w:rsid w:val="00750A3C"/>
    <w:rsid w:val="00755766"/>
    <w:rsid w:val="00761A36"/>
    <w:rsid w:val="00765833"/>
    <w:rsid w:val="00774622"/>
    <w:rsid w:val="007858A8"/>
    <w:rsid w:val="007903E8"/>
    <w:rsid w:val="007A7881"/>
    <w:rsid w:val="007B4A6A"/>
    <w:rsid w:val="007C4B13"/>
    <w:rsid w:val="007E2294"/>
    <w:rsid w:val="007E66F0"/>
    <w:rsid w:val="007F2629"/>
    <w:rsid w:val="00805084"/>
    <w:rsid w:val="00825606"/>
    <w:rsid w:val="00830DD0"/>
    <w:rsid w:val="00840111"/>
    <w:rsid w:val="00842D9D"/>
    <w:rsid w:val="008600F5"/>
    <w:rsid w:val="0086045A"/>
    <w:rsid w:val="00863C40"/>
    <w:rsid w:val="00864528"/>
    <w:rsid w:val="008714E9"/>
    <w:rsid w:val="00873F4E"/>
    <w:rsid w:val="00892E0C"/>
    <w:rsid w:val="008C634A"/>
    <w:rsid w:val="008D7854"/>
    <w:rsid w:val="008E2B40"/>
    <w:rsid w:val="008E3CF0"/>
    <w:rsid w:val="008F20D3"/>
    <w:rsid w:val="0090074B"/>
    <w:rsid w:val="00914ED2"/>
    <w:rsid w:val="00923D96"/>
    <w:rsid w:val="00930E97"/>
    <w:rsid w:val="0093703C"/>
    <w:rsid w:val="00937BAE"/>
    <w:rsid w:val="00976B68"/>
    <w:rsid w:val="009944A0"/>
    <w:rsid w:val="00995B0B"/>
    <w:rsid w:val="0099604D"/>
    <w:rsid w:val="009D554D"/>
    <w:rsid w:val="009E3130"/>
    <w:rsid w:val="00A021DC"/>
    <w:rsid w:val="00A03620"/>
    <w:rsid w:val="00A378FB"/>
    <w:rsid w:val="00A37928"/>
    <w:rsid w:val="00A42066"/>
    <w:rsid w:val="00A44CAD"/>
    <w:rsid w:val="00A47465"/>
    <w:rsid w:val="00A60335"/>
    <w:rsid w:val="00A623F9"/>
    <w:rsid w:val="00A64A10"/>
    <w:rsid w:val="00A81333"/>
    <w:rsid w:val="00A82F83"/>
    <w:rsid w:val="00A82F98"/>
    <w:rsid w:val="00A914FC"/>
    <w:rsid w:val="00A95C4B"/>
    <w:rsid w:val="00A97023"/>
    <w:rsid w:val="00AB6852"/>
    <w:rsid w:val="00AC4E78"/>
    <w:rsid w:val="00AE506E"/>
    <w:rsid w:val="00AF42D3"/>
    <w:rsid w:val="00B10C76"/>
    <w:rsid w:val="00B17369"/>
    <w:rsid w:val="00B35FF6"/>
    <w:rsid w:val="00B46AF2"/>
    <w:rsid w:val="00B75500"/>
    <w:rsid w:val="00B8264E"/>
    <w:rsid w:val="00B93E33"/>
    <w:rsid w:val="00BA771F"/>
    <w:rsid w:val="00BB39A3"/>
    <w:rsid w:val="00BD72A3"/>
    <w:rsid w:val="00BE2C25"/>
    <w:rsid w:val="00C06CEC"/>
    <w:rsid w:val="00C1196B"/>
    <w:rsid w:val="00C15DD4"/>
    <w:rsid w:val="00C179C3"/>
    <w:rsid w:val="00C21264"/>
    <w:rsid w:val="00C43403"/>
    <w:rsid w:val="00C90BEF"/>
    <w:rsid w:val="00C92F8B"/>
    <w:rsid w:val="00C95214"/>
    <w:rsid w:val="00CA23D1"/>
    <w:rsid w:val="00CA24CD"/>
    <w:rsid w:val="00CB3919"/>
    <w:rsid w:val="00CB5A62"/>
    <w:rsid w:val="00D01218"/>
    <w:rsid w:val="00D15551"/>
    <w:rsid w:val="00D15F06"/>
    <w:rsid w:val="00D31047"/>
    <w:rsid w:val="00D32D39"/>
    <w:rsid w:val="00D41FC7"/>
    <w:rsid w:val="00D443D5"/>
    <w:rsid w:val="00D544B1"/>
    <w:rsid w:val="00D560C9"/>
    <w:rsid w:val="00D679EB"/>
    <w:rsid w:val="00D67DB9"/>
    <w:rsid w:val="00DA0FF4"/>
    <w:rsid w:val="00DA1BE1"/>
    <w:rsid w:val="00DB133F"/>
    <w:rsid w:val="00DD3888"/>
    <w:rsid w:val="00DF082E"/>
    <w:rsid w:val="00DF0AB4"/>
    <w:rsid w:val="00E10A09"/>
    <w:rsid w:val="00E1575B"/>
    <w:rsid w:val="00E30B6F"/>
    <w:rsid w:val="00E32983"/>
    <w:rsid w:val="00E41EE3"/>
    <w:rsid w:val="00E517B5"/>
    <w:rsid w:val="00E554F3"/>
    <w:rsid w:val="00E73A2C"/>
    <w:rsid w:val="00E8628B"/>
    <w:rsid w:val="00ED2BA1"/>
    <w:rsid w:val="00EE56C8"/>
    <w:rsid w:val="00EE72C1"/>
    <w:rsid w:val="00EF5C45"/>
    <w:rsid w:val="00F0138D"/>
    <w:rsid w:val="00F07242"/>
    <w:rsid w:val="00F16EC6"/>
    <w:rsid w:val="00F17DE5"/>
    <w:rsid w:val="00F20D4C"/>
    <w:rsid w:val="00F27AF8"/>
    <w:rsid w:val="00F54208"/>
    <w:rsid w:val="00F94DCF"/>
    <w:rsid w:val="00FA5714"/>
    <w:rsid w:val="00FC2BFA"/>
    <w:rsid w:val="00FD2016"/>
    <w:rsid w:val="00FE1405"/>
    <w:rsid w:val="00FE4859"/>
    <w:rsid w:val="00FE7FDD"/>
    <w:rsid w:val="00FF0C53"/>
    <w:rsid w:val="00FF60D9"/>
    <w:rsid w:val="00FF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"/>
    <w:basedOn w:val="Normalny"/>
    <w:link w:val="AkapitzlistZnak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table" w:styleId="Tabela-Siatka">
    <w:name w:val="Table Grid"/>
    <w:basedOn w:val="Standardowy"/>
    <w:uiPriority w:val="59"/>
    <w:rsid w:val="00A64A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5E30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E30B1"/>
  </w:style>
  <w:style w:type="character" w:customStyle="1" w:styleId="eop">
    <w:name w:val="eop"/>
    <w:basedOn w:val="Domylnaczcionkaakapitu"/>
    <w:rsid w:val="005E30B1"/>
  </w:style>
  <w:style w:type="paragraph" w:styleId="Bezodstpw">
    <w:name w:val="No Spacing"/>
    <w:uiPriority w:val="1"/>
    <w:qFormat/>
    <w:rsid w:val="00E517B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qFormat/>
    <w:locked/>
    <w:rsid w:val="00E517B5"/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1C0C3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73F4E"/>
    <w:pPr>
      <w:spacing w:before="100" w:beforeAutospacing="1" w:after="142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western">
    <w:name w:val="western"/>
    <w:basedOn w:val="Normalny"/>
    <w:rsid w:val="00873F4E"/>
    <w:pPr>
      <w:spacing w:before="100" w:beforeAutospacing="1" w:after="142"/>
    </w:pPr>
    <w:rPr>
      <w:rFonts w:eastAsia="Times New Roman" w:cs="Calibri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DA0F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A0FF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A0FF4"/>
    <w:rPr>
      <w:rFonts w:ascii="Calibri" w:eastAsia="Calibri" w:hAnsi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0F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0FF4"/>
    <w:rPr>
      <w:rFonts w:ascii="Calibri" w:eastAsia="Calibri" w:hAnsi="Calibri"/>
      <w:b/>
      <w:bCs/>
      <w:lang w:eastAsia="en-US"/>
    </w:rPr>
  </w:style>
  <w:style w:type="paragraph" w:styleId="Poprawka">
    <w:name w:val="Revision"/>
    <w:hidden/>
    <w:uiPriority w:val="99"/>
    <w:semiHidden/>
    <w:rsid w:val="00DA0FF4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5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5A8721-47BD-43CC-BEAF-47C99A67C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1635</Words>
  <Characters>9812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Sylwia Lempart</cp:lastModifiedBy>
  <cp:revision>2</cp:revision>
  <cp:lastPrinted>2026-09-14T10:29:00Z</cp:lastPrinted>
  <dcterms:created xsi:type="dcterms:W3CDTF">2026-09-15T10:14:00Z</dcterms:created>
  <dcterms:modified xsi:type="dcterms:W3CDTF">2026-09-15T10:14:00Z</dcterms:modified>
</cp:coreProperties>
</file>